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5edb" w14:textId="7df5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24 июля 2015 года № 95. Зарегистрировано Департаментом юстиции Кызылординской области 27 августа 2015 года № 5119. Утратило силу постановлением акимата Кызылординской области от 8 января 2018 года № 1012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08.01.2018 </w:t>
      </w:r>
      <w:r>
        <w:rPr>
          <w:rFonts w:ascii="Times New Roman"/>
          <w:b w:val="false"/>
          <w:i w:val="false"/>
          <w:color w:val="ff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Годунову Н.Н.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2015 года № 95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финансов Кызылординской области" (далее – услугодатель).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- договор дарения и акт приема-передачи имущества (передаточный акт)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утвержденного приказом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за № 11154) (далее - стандарт).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обращение услугополучателя к услугодателю с предложением о передаче государству прав на имущество по договору дарения.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о передаче государству прав на имущество по договору дарения (далее - предложение);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правоустанавливающего документа (правоустанавливающих документов) на недвижимое имущество, индентификационного документа на земельный участок, технического паспорта недвижимого имущества, информация о государственной регистрации прав на недвижимое имущество;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технического документа транспортного средства (если транспортное средство выступает предметом договора дарения);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стоимости на передаваемое имущество (выписка из бухгалтерского баланса или отчет об оценке);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юридические лица: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органа негосударственного юридического лица, к компетенции которого согласно Уставу относятся вопросы отчуждения имущества, в том числе его дарение в государственную собственность;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уведомляет соответствующие государственные органы об имеющемся предложении (далее - уведомление) (в течение пяти календарных дней);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подготавливают и направляют услугодателю заключение о необходимости (далее – заключение о необходимости) либо заключение об отсутствии необходимости приобретения государством прав на имущество по договору дарения (далее - заключение об отсутствии необходимости) (в течение тридцати календарных дней со дня получения уведомления);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предоставления государственными органами заключения об отсутствии необходимости, услугодатель в письменной форме оформляет и отправляет услугополучателю отказ от принятия дара (в течение двух рабочих дней);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предоставления государственными органами заключения о необходимости, исполнитель услугодателя обеспечивает разработку и принятие постановления акимата области (в течение десяти календарных дней);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принятия постановления акимата области исполнитель услугодателя обеспечивает заключение договора дарения между услугополучателем и услугодателем (в течение десяти календарных дней);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после заключения договора дарения между услугополучателем и услугодателем, в срок, установленный по договору, оформляет акт приема-передачи имущества (передаточный акт) (в течение одиннадцати календарных дней);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государству прав на имущество по договору дарения в будущем: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уведомляет соответствующие государственные органы об имеющемся предложении (далее - уведомление) (в течение пяти календарных дней);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подготавливают и направляют услугодателю заключение о необходимости (далее – заключение о необходимости в будущем) либо заключение об отсутствии необходимости приобретения государством прав на имущество в будущем по договору дарения (далее - заключение об отсутствии необходимости в будущем) (в течение тридцати календарных дней со дня получения уведомления);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предоставления государственными органами заключения об отсутствии необходимости в будущем, услугодатель в письменной форме оформляет и отправляет услугополучателю отказ от принятия дара (в течение двух рабочих дней);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предоставления государственными органами заключения о необходимости в будущем, исполнитель услугодателя обеспечивает разработку и принятие постановления акимата области (далее – постановление) (в течение десяти календарных дней);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принятия постановления акимата области исполнитель услугодателя обеспечивает заключение договора дарения в будущем между услугополучателем и услугодателем (в течение десяти календарных дней);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услугодатель запрашивает у услугополучателя сведения о стоимости имущества и об отсутствии прав третьих лиц на имущество (не менее чем за тридцать календарных дней до даты фактической передачи);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рассматривает документы и направляет в государственные органы документы об имуществе для подтверждения ранее представленного заключения (в течение пяти календарных дней);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государственные органы рассматривают документы и направляют услугодателю подтверждение ранее представленного заключения либо отказ от принятия дара (в течение семи календарных дней);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услугодатель с момента получения подтверждения оформляет акт приема-передачи имущества (передаточный акт) (в течение пятнадцати рабочих дней);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случае неподтверждения государственным органом ранее представленного заключения о необходимости принятия имущества в государственную собственность, услугодатель отказывается от дара и в письменной форме оформляет и отправляет услугополучателю отказ от принятия дара (в течение одного рабочего дня).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и иными организациями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и иных организации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финансов Кызылординской области", акимата Кызылординской области, акиматов районов и города Кызылорды.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Республикой Казахстан прав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юридических лиц и физических лиц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дарения в порядке, определяемом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Казахстан"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541"/>
        <w:gridCol w:w="952"/>
        <w:gridCol w:w="842"/>
        <w:gridCol w:w="842"/>
        <w:gridCol w:w="1507"/>
        <w:gridCol w:w="1878"/>
        <w:gridCol w:w="1063"/>
        <w:gridCol w:w="1063"/>
        <w:gridCol w:w="1213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подготавливают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необходимости либо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необходимости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необходимости, в письменной форме оформляет и отправляет услугополучате-лю отказ от принятия дара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 заключения о необходимости,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разработку и принятие постановления акимата области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постановления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заключение договора дарения между услугоплуча-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услугодателем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заключения договора дарения между услугополуча-телем и услугодателем,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срок, установленный по договору, оформляет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имущества (передаточный акт)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уведомляет соответствующие государственные органы об имеющемся предложении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со дня получения уведомления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11 календарных дней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государству прав на имущество по договору дарения в будущем: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936"/>
        <w:gridCol w:w="1099"/>
        <w:gridCol w:w="973"/>
        <w:gridCol w:w="973"/>
        <w:gridCol w:w="1741"/>
        <w:gridCol w:w="1486"/>
        <w:gridCol w:w="1359"/>
        <w:gridCol w:w="1273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подготавливают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необходимости в будущем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отсутствии необходимости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государственными органами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необходимости,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письменной форме оформляет и отправляет услугополучателю отказ от принятия дара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необходимости, обеспечивает разработку и принятие постановления акимата области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постановления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заключение договора дарения в будущем между услугополуча-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услугодателем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уведомляет соответствующие государственные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имеющемся предложении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со дня получения уведомления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передачи государству прав на имущество по договору дарения в будущем: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952"/>
        <w:gridCol w:w="2007"/>
        <w:gridCol w:w="978"/>
        <w:gridCol w:w="1494"/>
        <w:gridCol w:w="1879"/>
        <w:gridCol w:w="2527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запрашивает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услугополучателя сведения о стоимости имущества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прав третьих лиц на имущество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рассматривают документы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получения подтверждения оформляет акт приема-передачи имущества (передаточный акт)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неподтверждения государственным органом ранее представленного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необходимости принятия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собственность, отказывается от дара и в письменной форме оформляет и отправляет услугополучателю отказ от принятия дара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государственные органы документы об имуществе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подтверждения ранее представленного заключения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 услугодателю подтверждение ранее представленного заключения либо отказ от принятия дара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чем за 30 календарных дней до даты фактической передачи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календарных дней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рабочих дней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Республикой Казахстан прав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негосударственных юридических лиц и физических лиц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дарения в порядке, определяемом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Казахстан"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и иными организациями с указанием длительности каждой процедуры (действия)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передачи государству прав на имущество по договору дарения в будущем: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Республикой Казахстан прав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негосударственных юридических лиц и физических лиц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дарения в порядке, определяемом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Казахстан"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передачи государству прав на имущество по договору дарения в будущем: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передачи государству прав на имущество по договору дарения в будущем: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