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f4bea" w14:textId="abf4b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жилищно-коммунального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23 июня 2015 года № 55. Зарегистрировано Департаментом юстиции Кызылординской области 27 июля 2015 года № 5070.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"Назначение жилищной помощи";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Кызылординской области Алибаева Н.Н.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июня 2015 года № 55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 государственной услуги "Назначение жилищной помощи"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Кызылординской области от 29.02.2016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официального опубликования).</w:t>
      </w:r>
    </w:p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отделы занятости, социальных программ и регистрации актов гражданского состояния районов и отдел занятости и социальных программ города областного значения (далее – услугодатель).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уведомление о назначении жилищной помощи (далее - уведомление).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услугополучателю в форме электронного документа, подписанного электронной цифровой подписью (далее - ЭЦП) уполномоченного лица услугодателя.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бумажная.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 Государственной корпорацией и (или) иными услугодателями в процессе оказания государственной услуги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(либо его представителем по нотариально заверенной доверенности) (далее - его представитель) в Государственную корпорацию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жилищной помощи", утвержденного 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за № 11015) (далее - стандарт) либо направление запроса в форме электронного документа через портал либо 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предоставляет в Государственную корпорацию документы согласно пункту 9 стандарта;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документы, при предоставлении полного пакета документов выдает услугополучателю либо его представителю расписку о приеме соответствующих документов, либо в случае предоставления услугополучателем либо его представителем неполного пакета документов согласно перечню, предусмотренному пунктом 9 стандарта, и (или) документов с истекшим сроком действия, выдает расписку об отказе в приеме документов по форме согласно приложению 3 к стандарту (не более двадцати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по форме, представленной Государственной корпорацией, если иное не предусмотрено законами Республики Казахстан; </w:t>
      </w:r>
    </w:p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не входит в срок оказания государственной услуги);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и предоставляет документы руководителю услугодателя (не более двадцати минут);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и направляет документы исполнителю услугодателя (не более двадцати минут);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рассматривает документы, подготавливает и предоставляет уведомление руководителю услугодателя (в течение пяти рабочих дней);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направляет уведомление сотруднику канцелярии услугодателя (не более двадцати минут);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и направляет уведомление в Государственную корпорацию (в течение одного рабочего дня);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Государственной корпорации регистрирует и выдает уведомление услугополучателю либо его представителю (не более двадцати минут).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постановлением акимата Кызылординской области от 18.04.2017 </w:t>
      </w:r>
      <w:r>
        <w:rPr>
          <w:rFonts w:ascii="Times New Roman"/>
          <w:b w:val="false"/>
          <w:i w:val="false"/>
          <w:color w:val="000000"/>
          <w:sz w:val="28"/>
        </w:rPr>
        <w:t>№ 763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корпорации;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Государственной корпорации;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услугодателя.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координации занятости и социальных программ Кызылординской области", акимата Кызылординской области, акиматов районов и города Кызылорды.</w:t>
      </w:r>
    </w:p>
    <w:bookmarkEnd w:id="38"/>
    <w:bookmarkStart w:name="z5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услуг через портал: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регистрируется на портале и направляет запрос в форме электронного документа (далее – электронный запрос), удостоверенный ЭЦП услугополучателя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принимает электронный запрос и документы и в "личный кабинет" услугополучателя либо его представителя направляется уведомление о приеме документов с указанием даты и времени получения результата государственной услуги (не более двадцати минут);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электронного запроса и документов, действия структурных подразделений услугодателя в процессе оказания государственной услуги осуществляются в соответствии с подпунктами 4-7)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регистрирует и направляет результат оказания государственной услуги в "личный кабинет" услугополучателя либо его представителя (не более двадцати минут).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жилищной помощи"</w:t>
            </w:r>
          </w:p>
        </w:tc>
      </w:tr>
    </w:tbl>
    <w:bookmarkStart w:name="z6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3100"/>
        <w:gridCol w:w="2110"/>
        <w:gridCol w:w="1387"/>
        <w:gridCol w:w="891"/>
        <w:gridCol w:w="891"/>
        <w:gridCol w:w="757"/>
        <w:gridCol w:w="891"/>
        <w:gridCol w:w="758"/>
        <w:gridCol w:w="1029"/>
      </w:tblGrid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Государственной корпорации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</w:t>
            </w:r>
          </w:p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 вает документы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подготавливает уведомление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уведомление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уведомление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уведомление 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"/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выдает услугополучателю либо его представителю расписку о приеме документов либо об отказе в приеме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уведомление руководителю услугодателя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уведомление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уведомление в Государственную корпорацию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уведомление услугополу чателю либо его представителю 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1"/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минут 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рабочего дня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входит в срок оказания государственной услуги)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минут 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минут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рабочих дней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минут 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минут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жилищной помощи"</w:t>
            </w:r>
          </w:p>
        </w:tc>
      </w:tr>
    </w:tbl>
    <w:bookmarkStart w:name="z7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52"/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жилищной помощи"</w:t>
            </w:r>
          </w:p>
        </w:tc>
      </w:tr>
    </w:tbl>
    <w:bookmarkStart w:name="z8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54"/>
    <w:bookmarkStart w:name="z8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5372100" cy="911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911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жилищной помощи"</w:t>
            </w:r>
          </w:p>
        </w:tc>
      </w:tr>
    </w:tbl>
    <w:bookmarkStart w:name="z8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6"/>
    <w:bookmarkStart w:name="z8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8"/>
    <w:bookmarkStart w:name="z9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июня 2015 года № 55</w:t>
            </w:r>
          </w:p>
        </w:tc>
      </w:tr>
    </w:tbl>
    <w:bookmarkStart w:name="z9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Кызылординской области от 29.02.2016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официального опубликования).</w:t>
      </w:r>
    </w:p>
    <w:bookmarkStart w:name="z9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1"/>
    <w:bookmarkStart w:name="z9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отделы жилищно-коммунального хозяйства, пассажирского транспорта и автомобильных дорог районов и города областного значения (далее - услугодатель). </w:t>
      </w:r>
    </w:p>
    <w:bookmarkEnd w:id="62"/>
    <w:bookmarkStart w:name="z10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63"/>
    <w:bookmarkStart w:name="z10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некоммерческое акционерное общество "Государственная корпорация" "Правительство для граждан" ( далее - Государственная корпорация); </w:t>
      </w:r>
    </w:p>
    <w:bookmarkEnd w:id="64"/>
    <w:bookmarkStart w:name="z10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www.e.gov.kz (далее – портал).</w:t>
      </w:r>
    </w:p>
    <w:bookmarkEnd w:id="65"/>
    <w:bookmarkStart w:name="z10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66"/>
    <w:bookmarkStart w:name="z10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постановке на учет с указанием порядкового номера очереди (далее – уведомление) либо мотивированный ответ об отказе в оказании государственной услуги (далее - отказ)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утвержденного 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за № 11015 (далее - стандарт). </w:t>
      </w:r>
    </w:p>
    <w:bookmarkEnd w:id="67"/>
    <w:bookmarkStart w:name="z10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68"/>
    <w:bookmarkStart w:name="z10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услугополучателя за результатом оказания государственый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 </w:t>
      </w:r>
    </w:p>
    <w:bookmarkEnd w:id="69"/>
    <w:bookmarkStart w:name="z10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предоставления результата оказания государственной услуги - электронная. </w:t>
      </w:r>
    </w:p>
    <w:bookmarkEnd w:id="70"/>
    <w:bookmarkStart w:name="z10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71"/>
    <w:bookmarkStart w:name="z10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(далее – его представитель) в Государственную корпорацию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направление запроса в форме электронного документа через портал. </w:t>
      </w:r>
    </w:p>
    <w:bookmarkEnd w:id="72"/>
    <w:bookmarkStart w:name="z11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73"/>
    <w:bookmarkStart w:name="z12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предоставляет в Государственную корпорацию документы согласно пункту 9 стандарта;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документы, при предоставлении полного пакета документов выдает услугополучателю либо его представителю расписку о приеме соответствующих документов, либо в случае предоставления услугополучателем либо его представителем неполного пакета документов согласно перечню, предусмотренному пунктом 9 стандарта, и (или) документов с истекшим сроком действия, выдает расписку об отказе в приеме документов по форме согласно приложению 3 к стандарту (не более двадцати минут);</w:t>
      </w:r>
    </w:p>
    <w:bookmarkStart w:name="z12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работник накопительного отдела Государственной корпорации направляет документы услугодателю (в течение одного рабочего дня, не входит в срок оказания государственной услуги); </w:t>
      </w:r>
    </w:p>
    <w:bookmarkEnd w:id="75"/>
    <w:bookmarkStart w:name="z12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сотрудник канцелярии услугодателя регистрирует и предоставляет документы руководителю услугодателя (не более двадцати минут);</w:t>
      </w:r>
    </w:p>
    <w:bookmarkEnd w:id="76"/>
    <w:bookmarkStart w:name="z12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и направляет документы исполнителю услугодателя (не более двадцати минут);</w:t>
      </w:r>
    </w:p>
    <w:bookmarkEnd w:id="77"/>
    <w:bookmarkStart w:name="z12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рассматривает документы, подготавливает и предоставляет уведомление либо отказ руководителю услугодателя (в течение двадцати пяти календарных дней);</w:t>
      </w:r>
    </w:p>
    <w:bookmarkEnd w:id="78"/>
    <w:bookmarkStart w:name="z12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направляет уведомление либо отказ сотруднику канцелярии услугодателя (не более двадцати минут);</w:t>
      </w:r>
    </w:p>
    <w:bookmarkEnd w:id="79"/>
    <w:bookmarkStart w:name="z13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и направляет уведомление либо отказ в Государственную корпорацию (в течение одного рабочего дня);</w:t>
      </w:r>
    </w:p>
    <w:bookmarkEnd w:id="80"/>
    <w:bookmarkStart w:name="z13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Государственной корпорации регистрирует и выдает услугополучателю либо его представителю уведомление либо отказ (не более двадцати минут).</w:t>
      </w:r>
    </w:p>
    <w:bookmarkEnd w:id="81"/>
    <w:bookmarkStart w:name="z13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 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постановлением акимата Кызылординской области от 18.04.2017 </w:t>
      </w:r>
      <w:r>
        <w:rPr>
          <w:rFonts w:ascii="Times New Roman"/>
          <w:b w:val="false"/>
          <w:i w:val="false"/>
          <w:color w:val="000000"/>
          <w:sz w:val="28"/>
        </w:rPr>
        <w:t>№ 763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83"/>
    <w:bookmarkStart w:name="z13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84"/>
    <w:bookmarkStart w:name="z13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корпорации;</w:t>
      </w:r>
    </w:p>
    <w:bookmarkEnd w:id="85"/>
    <w:bookmarkStart w:name="z13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Государственной корпорации;</w:t>
      </w:r>
    </w:p>
    <w:bookmarkEnd w:id="86"/>
    <w:bookmarkStart w:name="z13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bookmarkEnd w:id="87"/>
    <w:bookmarkStart w:name="z13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bookmarkEnd w:id="88"/>
    <w:bookmarkStart w:name="z13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услугодателя.</w:t>
      </w:r>
    </w:p>
    <w:bookmarkEnd w:id="89"/>
    <w:bookmarkStart w:name="z14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0"/>
    <w:bookmarkStart w:name="z14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1"/>
    <w:bookmarkStart w:name="z14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энергетики и жилищно-коммунального хозяйства Кызылординской области", акимата Кызылординской области, акиматов районов и города Кызылорды.</w:t>
      </w:r>
    </w:p>
    <w:bookmarkEnd w:id="92"/>
    <w:bookmarkStart w:name="z14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93"/>
    <w:bookmarkStart w:name="z14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услуг через портал:</w:t>
      </w:r>
    </w:p>
    <w:bookmarkEnd w:id="94"/>
    <w:bookmarkStart w:name="z14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регистрируется на портале и направляет запрос в форме электронного документа (далее – электронный запрос), удостоверенный ЭЦП услугополучателя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95"/>
    <w:bookmarkStart w:name="z14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принимает электронный запрос и документы и в "личный кабинет" услугополучателя либо его представителя направляется уведомление о приеме документов с указанием даты и времени получения результата государственной услуги (не более двадцати минут);</w:t>
      </w:r>
    </w:p>
    <w:bookmarkEnd w:id="96"/>
    <w:bookmarkStart w:name="z14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после принятия электронного запроса и документов, действия структурных подразделений услугодателя в процессе оказания государственной услуги осуществляются в соответствии с подпунктами 4-7)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97"/>
    <w:bookmarkStart w:name="z14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регистрирует и направляет результат оказания государственной услуги в "личный кабинет" услугополучателя либо его представителя (не более двадцати минут).</w:t>
      </w:r>
    </w:p>
    <w:bookmarkEnd w:id="98"/>
    <w:bookmarkStart w:name="z14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 очередность, а также принятие местными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исполнительными органами решения о предоставлении жилища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гражданам, нуждающимся в жилище из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жилищного фонда или жилище, арендованном местным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 частном жилищном фонде"</w:t>
            </w:r>
          </w:p>
        </w:tc>
      </w:tr>
    </w:tbl>
    <w:bookmarkStart w:name="z15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2695"/>
        <w:gridCol w:w="1835"/>
        <w:gridCol w:w="1756"/>
        <w:gridCol w:w="774"/>
        <w:gridCol w:w="774"/>
        <w:gridCol w:w="1128"/>
        <w:gridCol w:w="1010"/>
        <w:gridCol w:w="894"/>
        <w:gridCol w:w="1011"/>
      </w:tblGrid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1"/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2"/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отдела Государственной корпорации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услугодателя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Государственной корпорации 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3"/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уведомление либо отказ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уведомление либо отказ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либо отказ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уведомление либо отказ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4"/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либо его представителю расписку о приеме документов либо об отказе в приеме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услугодателя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 услугодателя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отказ руководителю услугодателя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уведомление либо отказ сотруднику канцелярии услугодателя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уведомление либо отказ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 ную корпорацию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его представителю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 (не входит в срок оказания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услуги)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25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 очередность, а также принятие местными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исполнительными органами решения о предоставлении жилища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гражданам, нуждающимся в жилище из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жилищного фонда или жилище, арендованном местным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 частном жилищном фонде"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"Постановка на учет и очередность, а также принятие местными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исполнительными органами решения о предоставлении жилища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 жилище из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жилищного фонда или жилище, арендованном местным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 частном жилищном фонде"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86600" cy="924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924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"Постановка на учет и очередность, а также принятие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местными исполнительными органами решения о предоставлении жилища гражданам,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нуждающимся в жилище из государственного жилищного фонда или жилище,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арендованном местным исполнительным органом в частном жилищном фонде"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июня 2015 года № 55</w:t>
            </w:r>
          </w:p>
        </w:tc>
      </w:tr>
    </w:tbl>
    <w:bookmarkStart w:name="z16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</w:t>
      </w:r>
    </w:p>
    <w:bookmarkEnd w:id="105"/>
    <w:bookmarkStart w:name="z16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6"/>
    <w:bookmarkStart w:name="z16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отделы жилищно-коммунального хозяйства, пассажирского транспорта и автомобильных дорог районов и города областного значения (далее – услугодатель). </w:t>
      </w:r>
    </w:p>
    <w:bookmarkEnd w:id="107"/>
    <w:bookmarkStart w:name="z16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End w:id="108"/>
    <w:bookmarkStart w:name="z16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09"/>
    <w:bookmarkStart w:name="z16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 (далее – справка).</w:t>
      </w:r>
    </w:p>
    <w:bookmarkEnd w:id="110"/>
    <w:bookmarkStart w:name="z17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лицам (далее - услугополучатель).</w:t>
      </w:r>
    </w:p>
    <w:bookmarkEnd w:id="111"/>
    <w:bookmarkStart w:name="z17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2"/>
    <w:bookmarkStart w:name="z17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(далее - его представитель) услугодателю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учреждения", утвержденного приказом Министра национальной экономики Республики Казахстан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за № 11015) (далее - стандарт). </w:t>
      </w:r>
    </w:p>
    <w:bookmarkEnd w:id="113"/>
    <w:bookmarkStart w:name="z17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их выполнения: </w:t>
      </w:r>
    </w:p>
    <w:bookmarkEnd w:id="114"/>
    <w:bookmarkStart w:name="z17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либо его представитель предоставляет услугодателю документы согласно пункту 9 стандарта;</w:t>
      </w:r>
    </w:p>
    <w:bookmarkEnd w:id="115"/>
    <w:bookmarkStart w:name="z17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при предоставлении полного пакета документов выдает услугополучателю либо его представителю расписку о приеме соответствующих документов и предоставляет документы руководителю услугодателя либо, в случае предоставления услугополучателем либо его представителем неполного пакета документов согласно перечню, предусмотренному пунктом 9 стандарта и (или) документов с истекшим сроком действия, выдает расписку об отказе в приеме заявления по форме согласно приложению 2 к стандарту (не более двадцати минут);</w:t>
      </w:r>
    </w:p>
    <w:bookmarkEnd w:id="116"/>
    <w:bookmarkStart w:name="z18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(не более двадцати минут);</w:t>
      </w:r>
    </w:p>
    <w:bookmarkEnd w:id="117"/>
    <w:bookmarkStart w:name="z18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рассматривает документы, подготавливает и предоставляет справку руководителю услугодателя (в течение восьми рабочих дней);</w:t>
      </w:r>
    </w:p>
    <w:bookmarkEnd w:id="118"/>
    <w:bookmarkStart w:name="z18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направляет справку сотруднику канцелярии услугодателя (не более двадцати минут);</w:t>
      </w:r>
    </w:p>
    <w:bookmarkEnd w:id="119"/>
    <w:bookmarkStart w:name="z18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справку услугополучателю либо его представителю (не более двадцати минут).</w:t>
      </w:r>
    </w:p>
    <w:bookmarkEnd w:id="120"/>
    <w:bookmarkStart w:name="z18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постановлением акимата Кызылординской области от 18.04.2017 </w:t>
      </w:r>
      <w:r>
        <w:rPr>
          <w:rFonts w:ascii="Times New Roman"/>
          <w:b w:val="false"/>
          <w:i w:val="false"/>
          <w:color w:val="000000"/>
          <w:sz w:val="28"/>
        </w:rPr>
        <w:t>№ 763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2"/>
    <w:bookmarkStart w:name="z18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23"/>
    <w:bookmarkStart w:name="z18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24"/>
    <w:bookmarkStart w:name="z18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25"/>
    <w:bookmarkStart w:name="z18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исполнитель.</w:t>
      </w:r>
    </w:p>
    <w:bookmarkEnd w:id="126"/>
    <w:bookmarkStart w:name="z19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27"/>
    <w:bookmarkStart w:name="z19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8"/>
    <w:bookmarkStart w:name="z19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энергетики и жилищно-коммунального хозяйства Кызылординской области", акимата Кызылординской области, акиматов районов и города Кызылорды.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справки о наличии (отсутствии)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постоянном пользовании жилища из коммунального жилищного фонда или жилища,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арендованного местным исполнительным органом в частном жилищном фонде,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 жилище из жилищного фонда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либо государственного учреждения"</w:t>
            </w:r>
          </w:p>
        </w:tc>
      </w:tr>
    </w:tbl>
    <w:bookmarkStart w:name="z194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3638"/>
        <w:gridCol w:w="2794"/>
        <w:gridCol w:w="1363"/>
        <w:gridCol w:w="1206"/>
        <w:gridCol w:w="1364"/>
        <w:gridCol w:w="1364"/>
      </w:tblGrid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1"/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2"/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3"/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и выдает услугополучателю либо его представителю расписку о приеме документов либо об отказе в приеме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подготавливает справку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справку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справку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4"/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услугодателя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услугодателя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справку сотруднику канцелярии услугодателя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справку 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5"/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8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(отсутствии) в постоянном пользовании жилища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жилищного фонда или жилища, арендованного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 исполнительным органом в частном жилищном фонде,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 жилище из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предприятия либо государственного учреждения" </w:t>
            </w:r>
          </w:p>
        </w:tc>
      </w:tr>
    </w:tbl>
    <w:bookmarkStart w:name="z201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36"/>
    <w:bookmarkStart w:name="z20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7"/>
    <w:p>
      <w:pPr>
        <w:spacing w:after="0"/>
        <w:ind w:left="0"/>
        <w:jc w:val="both"/>
      </w:pPr>
      <w:r>
        <w:drawing>
          <wp:inline distT="0" distB="0" distL="0" distR="0">
            <wp:extent cx="78105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справки о наличии (отсутствии)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постоянном пользовании жилища из коммунального жилищного фонда или жилища,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арендованного местным исполнительным органом в частном жилищном фонде,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 жилище из жилищного фонда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либо государственного учреждения"</w:t>
            </w:r>
          </w:p>
        </w:tc>
      </w:tr>
    </w:tbl>
    <w:bookmarkStart w:name="z20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</w:t>
      </w:r>
    </w:p>
    <w:bookmarkEnd w:id="138"/>
    <w:bookmarkStart w:name="z20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