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32ce" w14:textId="8fd3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12 июня 2015 года № 37. Зарегистрировано Департаментом юстиции Кызылординской области 23 июля 2015 года № 5068. Утратило силу постановлением акимата Кызылординской области от 15 ноября 2019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изыскательскую деятельность";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деятельность по организации строительства жилых зданий за счет привлечения денег дольщиков";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проектную деятельность";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строительно-монтажные работы";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Алибаева Н.Н.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 11133).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 и выдача дубликата лицензии на изыскательскую деятельность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№276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 с Государственной корпорацией и (или) иными услугодателями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в Государственную корпорацию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электронного запроса в форме электронного документа через портал.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лицензии: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филиала,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изыскательскую деятельность;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причине присвоения категории: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(если ранее выданная лицензия была оформлена в бумажной форме):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сотрудник Государственной корпорации и услугодателя получает из информационных систем через шлюз "электронного правительства";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его представитель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либо его представителю;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которая в форме электронной копии прикрепляется к электронному запросу;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копию лицензии или соответствующего разрешительного документа иностранного государства, имеющего соответствующее заверение для иностранных лиц на изыскательскую деятельность, которая в форме электронной копии прикрепляется к электронному запросу;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причине присвоения категории: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к стандарту;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запроса с указанием даты и времени получения результата государственной услуги (не более двадцати минут);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4-9)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"/>
        <w:gridCol w:w="3148"/>
        <w:gridCol w:w="2273"/>
        <w:gridCol w:w="2364"/>
        <w:gridCol w:w="1163"/>
        <w:gridCol w:w="1163"/>
        <w:gridCol w:w="1718"/>
      </w:tblGrid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1или 12 рабочих дней</w:t>
            </w:r>
          </w:p>
        </w:tc>
      </w:tr>
    </w:tbl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4135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1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приказом исполняющего обязанности Министра национальной экономики Республики Казахстан № 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153"/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услугодателю либо в Государственную корпорацию либо направление электронного заявления через портал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услугополучателю либо его представителю лицензию либо отказ (не более двадцати минут).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8"/>
    <w:bookmarkStart w:name="z19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179"/>
    <w:bookmarkStart w:name="z20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Государственную корпорацию: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первом этапе: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экспертизы по проектной (проектно-сметной) документации на стадии нулевого цикла строительства;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с банком-агентом;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из банка-агента о наличии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цикла;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подписанных актов ввода в эксплуатацию, договоров субподряда, подтверждающих наличие опыта возведения жилых зданий у учредителя, имеющего более пятидесяти процентов уставного капитала в уставном фонде проектной компании, в том числе в качестве заказчика, не менее трех лет;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подписанных актов ввода в эксплуатацию, наличие опыта сдачи в эксплуатацию в установленном законодательством Республики Казахстан порядке не менее ста квартир у учредителя, имеющего более пятидесяти процентов уставного капитала в уставном фонде проектной компании;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банка-агента о наличии у учредителя, имеющего более пятидесяти процентов уставного капитала в уставном фонде проектной компании собственного капитала в размере не менее ста тысяч месячных расчетных показателей;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втором этапе: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экспертизы по проектной (проектно-сметной) документации объекта строительства;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промежуточной приемки о завершении нулевого цикла строительства;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банка-агента о наличии депозитов дольщиков в размере не менее пятнадцати процентов от стоимости строительства жилого здания в банке-агенте, внесенных в соответствии с договорами о долевом участии в жилищном строительстве;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банка-агента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инвестиций, достаточных для завершения строительства;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с организацией, оказывающей инжиниринговые услуги в сфере архитектурной, градостроительной и строительной деятельности;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его представитель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указанных в пункте 9 стандарта, отказывает в приеме документов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первом этапе: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экспертизы по проектной (проектно-сметной) документации на стадии нулевого цикла строительства;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с банком-агентом;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цикла;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подписанных актов ввода в эксплуатацию, договоров субподряда, подтверждающих наличие опыта возведения жилых зданий у учредителя, имеющего более пятидесяти процентов уставного капитала в уставном фонде проектной компании, в том числе в качестве заказчика, не менее трех лет;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подписанных актов ввода в эксплуатацию, наличие опыта сдачи в эксплуатацию в установленном законодательством Республики Казахстан порядке не менее ста квартир у учредителя, имеющего более пятидесяти процентов уставного капитала в уставном фонде проектной компании;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у учредителя, имеющего более пятидесяти процентов уставного капитала в уставном фонде проектной компании собственного капитала в размере не менее ста тысяч месячных расчетных показателей;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втором этапе: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экспертизы по проектной (проектно-сметной) документации объекта строительства;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акта промежуточной приемки о завершении нулевого цикла строительства;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депозитов дольщиков в размере не менее пятнадцати процентов от стоимости строительства жилого здания в банке-агенте, внесенных в соответствии с договорами о долевом участии в жилищном строительстве;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инвестиций, достаточных для завершения строительства;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с организацией, оказывающей инжиниринговые услуги в сфере архитектурной, градостроительной и строительной деятельности;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электронного запроса с указанием даты и времени получения результата государственной услуги (не более двадцати минут);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29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64"/>
    <w:bookmarkStart w:name="z29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0"/>
        <w:gridCol w:w="3008"/>
        <w:gridCol w:w="1110"/>
        <w:gridCol w:w="1111"/>
        <w:gridCol w:w="1773"/>
        <w:gridCol w:w="980"/>
        <w:gridCol w:w="1643"/>
        <w:gridCol w:w="1111"/>
        <w:gridCol w:w="1114"/>
      </w:tblGrid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8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0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или 12 рабочих дней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0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71"/>
    <w:bookmarkStart w:name="z30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"/>
        <w:gridCol w:w="3113"/>
        <w:gridCol w:w="2248"/>
        <w:gridCol w:w="2338"/>
        <w:gridCol w:w="1149"/>
        <w:gridCol w:w="1150"/>
        <w:gridCol w:w="1836"/>
      </w:tblGrid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5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или 12 рабочих дней</w:t>
            </w:r>
          </w:p>
        </w:tc>
      </w:tr>
    </w:tbl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2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4"/>
    <w:bookmarkStart w:name="z32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85"/>
    <w:bookmarkStart w:name="z3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3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7"/>
    <w:bookmarkStart w:name="z33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88"/>
    <w:bookmarkStart w:name="z3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3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90"/>
    <w:bookmarkStart w:name="z33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68326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4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2"/>
    <w:bookmarkStart w:name="z34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93"/>
    <w:bookmarkStart w:name="z3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5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5"/>
    <w:bookmarkStart w:name="z35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96"/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8"/>
    <w:bookmarkStart w:name="z35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0"/>
    <w:bookmarkStart w:name="z3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36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6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3"/>
    <w:bookmarkStart w:name="z36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304"/>
    <w:bookmarkStart w:name="z36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305"/>
    <w:bookmarkStart w:name="z36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06"/>
    <w:bookmarkStart w:name="z3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307"/>
    <w:bookmarkStart w:name="z37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08"/>
    <w:bookmarkStart w:name="z3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–выдача лицензии, переоформление и выдача дубликата лицензии на проектную деятельность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№276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 11133) (далее – стандарт).</w:t>
      </w:r>
    </w:p>
    <w:bookmarkEnd w:id="309"/>
    <w:bookmarkStart w:name="z3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310"/>
    <w:bookmarkStart w:name="z3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311"/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312"/>
    <w:bookmarkStart w:name="z37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13"/>
    <w:bookmarkStart w:name="z37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314"/>
    <w:bookmarkStart w:name="z37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 с Государственной корпорацией и (или) иными услугодателями в процессе оказания государственной услуги</w:t>
      </w:r>
    </w:p>
    <w:bookmarkEnd w:id="315"/>
    <w:bookmarkStart w:name="z37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в Государственную корпорацию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электронного запроса в форме электронного документа через портал.</w:t>
      </w:r>
    </w:p>
    <w:bookmarkEnd w:id="316"/>
    <w:bookmarkStart w:name="z37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17"/>
    <w:bookmarkStart w:name="z38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18"/>
    <w:bookmarkStart w:name="z38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лицензии: </w:t>
      </w:r>
    </w:p>
    <w:bookmarkEnd w:id="319"/>
    <w:bookmarkStart w:name="z38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0"/>
    <w:bookmarkStart w:name="z38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1"/>
    <w:bookmarkStart w:name="z38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22"/>
    <w:bookmarkStart w:name="z38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23"/>
    <w:bookmarkStart w:name="z38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к стандарту;</w:t>
      </w:r>
    </w:p>
    <w:bookmarkEnd w:id="324"/>
    <w:bookmarkStart w:name="z38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филиала,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деятельность;</w:t>
      </w:r>
    </w:p>
    <w:bookmarkEnd w:id="325"/>
    <w:bookmarkStart w:name="z38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326"/>
    <w:bookmarkStart w:name="z38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7"/>
    <w:bookmarkStart w:name="z39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8"/>
    <w:bookmarkStart w:name="z39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29"/>
    <w:bookmarkStart w:name="z39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30"/>
    <w:bookmarkStart w:name="z39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31"/>
    <w:bookmarkStart w:name="z39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причине присвоения категории: </w:t>
      </w:r>
    </w:p>
    <w:bookmarkEnd w:id="332"/>
    <w:bookmarkStart w:name="z39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33"/>
    <w:bookmarkStart w:name="z39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4"/>
    <w:bookmarkStart w:name="z39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35"/>
    <w:bookmarkStart w:name="z39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36"/>
    <w:bookmarkStart w:name="z39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337"/>
    <w:bookmarkStart w:name="z40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к стандарту;</w:t>
      </w:r>
    </w:p>
    <w:bookmarkEnd w:id="338"/>
    <w:bookmarkStart w:name="z40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339"/>
    <w:bookmarkStart w:name="z40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стандарту;</w:t>
      </w:r>
    </w:p>
    <w:bookmarkEnd w:id="340"/>
    <w:bookmarkStart w:name="z40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41"/>
    <w:bookmarkStart w:name="z4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42"/>
    <w:bookmarkStart w:name="z40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43"/>
    <w:bookmarkStart w:name="z40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44"/>
    <w:bookmarkStart w:name="z4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345"/>
    <w:bookmarkStart w:name="z40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(если ранее выданная лицензия была оформлена в бумажной форме): </w:t>
      </w:r>
    </w:p>
    <w:bookmarkEnd w:id="346"/>
    <w:bookmarkStart w:name="z40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47"/>
    <w:bookmarkStart w:name="z41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48"/>
    <w:bookmarkStart w:name="z41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49"/>
    <w:bookmarkStart w:name="z4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</w:p>
    <w:bookmarkEnd w:id="350"/>
    <w:bookmarkStart w:name="z41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сотрудник Государственной корпорации и услугодателя получает из информационных систем через шлюз "электронного правительства";</w:t>
      </w:r>
    </w:p>
    <w:bookmarkEnd w:id="351"/>
    <w:bookmarkStart w:name="z41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его представитель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352"/>
    <w:bookmarkStart w:name="z41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либо его представителю;</w:t>
      </w:r>
    </w:p>
    <w:bookmarkEnd w:id="353"/>
    <w:bookmarkStart w:name="z41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согласно приложению 8 к стандарту (не более двадцати минут);</w:t>
      </w:r>
    </w:p>
    <w:bookmarkEnd w:id="354"/>
    <w:bookmarkStart w:name="z41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355"/>
    <w:bookmarkStart w:name="z41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356"/>
    <w:bookmarkStart w:name="z41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357"/>
    <w:bookmarkStart w:name="z42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358"/>
    <w:bookmarkStart w:name="z42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359"/>
    <w:bookmarkStart w:name="z42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360"/>
    <w:bookmarkStart w:name="z42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361"/>
    <w:bookmarkStart w:name="z42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362"/>
    <w:bookmarkStart w:name="z42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363"/>
    <w:bookmarkStart w:name="z42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364"/>
    <w:bookmarkStart w:name="z4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365"/>
    <w:bookmarkStart w:name="z42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366"/>
    <w:bookmarkStart w:name="z42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7"/>
    <w:bookmarkStart w:name="z43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68"/>
    <w:bookmarkStart w:name="z43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69"/>
    <w:bookmarkStart w:name="z43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70"/>
    <w:bookmarkStart w:name="z43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71"/>
    <w:bookmarkStart w:name="z43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72"/>
    <w:bookmarkStart w:name="z43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73"/>
    <w:bookmarkStart w:name="z43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374"/>
    <w:bookmarkStart w:name="z43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375"/>
    <w:bookmarkStart w:name="z43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6"/>
    <w:bookmarkStart w:name="z43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7"/>
    <w:bookmarkStart w:name="z44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378"/>
    <w:bookmarkStart w:name="z441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79"/>
    <w:bookmarkStart w:name="z44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380"/>
    <w:bookmarkStart w:name="z44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81"/>
    <w:bookmarkStart w:name="z44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</w:p>
    <w:bookmarkEnd w:id="382"/>
    <w:bookmarkStart w:name="z44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3"/>
    <w:bookmarkStart w:name="z44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4"/>
    <w:bookmarkStart w:name="z44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85"/>
    <w:bookmarkStart w:name="z44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которая в форме электронной копии прикрепляется к электронному запросу;</w:t>
      </w:r>
    </w:p>
    <w:bookmarkEnd w:id="386"/>
    <w:bookmarkStart w:name="z44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копию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</w:r>
    </w:p>
    <w:bookmarkEnd w:id="387"/>
    <w:bookmarkStart w:name="z45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388"/>
    <w:bookmarkStart w:name="z45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9"/>
    <w:bookmarkStart w:name="z45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90"/>
    <w:bookmarkStart w:name="z45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91"/>
    <w:bookmarkStart w:name="z45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92"/>
    <w:bookmarkStart w:name="z45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причине присвоения категории:</w:t>
      </w:r>
    </w:p>
    <w:bookmarkEnd w:id="393"/>
    <w:bookmarkStart w:name="z45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94"/>
    <w:bookmarkStart w:name="z45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95"/>
    <w:bookmarkStart w:name="z45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 </w:t>
      </w:r>
    </w:p>
    <w:bookmarkEnd w:id="396"/>
    <w:bookmarkStart w:name="z45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397"/>
    <w:bookmarkStart w:name="z46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98"/>
    <w:bookmarkStart w:name="z46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399"/>
    <w:bookmarkStart w:name="z46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400"/>
    <w:bookmarkStart w:name="z46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01"/>
    <w:bookmarkStart w:name="z46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02"/>
    <w:bookmarkStart w:name="z46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03"/>
    <w:bookmarkStart w:name="z46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404"/>
    <w:bookmarkStart w:name="z46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405"/>
    <w:bookmarkStart w:name="z46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406"/>
    <w:bookmarkStart w:name="z46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407"/>
    <w:bookmarkStart w:name="z47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08"/>
    <w:bookmarkStart w:name="z47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запроса с указанием даты и времени получения результата государственной услуги (не более двадцати минут);</w:t>
      </w:r>
    </w:p>
    <w:bookmarkEnd w:id="409"/>
    <w:bookmarkStart w:name="z47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4-9)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10"/>
    <w:bookmarkStart w:name="z47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411"/>
    <w:bookmarkStart w:name="z47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47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"/>
        <w:gridCol w:w="3148"/>
        <w:gridCol w:w="2273"/>
        <w:gridCol w:w="2364"/>
        <w:gridCol w:w="1163"/>
        <w:gridCol w:w="1163"/>
        <w:gridCol w:w="1718"/>
      </w:tblGrid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5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6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7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8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1или 12 рабочих дней</w:t>
            </w:r>
          </w:p>
        </w:tc>
      </w:tr>
    </w:tbl>
    <w:bookmarkStart w:name="z48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1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2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4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493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25"/>
    <w:bookmarkStart w:name="z49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49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27"/>
    <w:bookmarkStart w:name="z49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654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503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9"/>
    <w:bookmarkStart w:name="z50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1"/>
    <w:bookmarkStart w:name="z50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3"/>
    <w:bookmarkStart w:name="z50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51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1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6"/>
    <w:bookmarkStart w:name="z51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437"/>
    <w:bookmarkStart w:name="z51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38"/>
    <w:bookmarkStart w:name="z51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39"/>
    <w:bookmarkStart w:name="z52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440"/>
    <w:bookmarkStart w:name="z52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41"/>
    <w:bookmarkStart w:name="z52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 и выдача дубликата лицензии на строительно-монтажные работы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№276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стандарт).</w:t>
      </w:r>
    </w:p>
    <w:bookmarkEnd w:id="442"/>
    <w:bookmarkStart w:name="z52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443"/>
    <w:bookmarkStart w:name="z52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444"/>
    <w:bookmarkStart w:name="z52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445"/>
    <w:bookmarkStart w:name="z52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46"/>
    <w:bookmarkStart w:name="z52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447"/>
    <w:bookmarkStart w:name="z52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 с Государственной корпорацией и (или) иными услугодателями в процессе оказания государственной услуги</w:t>
      </w:r>
    </w:p>
    <w:bookmarkEnd w:id="448"/>
    <w:bookmarkStart w:name="z52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в Государственную корпорацию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электронного запроса в форме электронного документа через портал.</w:t>
      </w:r>
    </w:p>
    <w:bookmarkEnd w:id="449"/>
    <w:bookmarkStart w:name="z53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50"/>
    <w:bookmarkStart w:name="z53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51"/>
    <w:bookmarkStart w:name="z53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лицензии: </w:t>
      </w:r>
    </w:p>
    <w:bookmarkEnd w:id="452"/>
    <w:bookmarkStart w:name="z53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1 к стандарту; </w:t>
      </w:r>
    </w:p>
    <w:bookmarkEnd w:id="453"/>
    <w:bookmarkStart w:name="z53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2 к стандарту; </w:t>
      </w:r>
    </w:p>
    <w:bookmarkEnd w:id="454"/>
    <w:bookmarkStart w:name="z53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55"/>
    <w:bookmarkStart w:name="z53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56"/>
    <w:bookmarkStart w:name="z53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57"/>
    <w:bookmarkStart w:name="z53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филиала иностранного лица при необходимости получения лицензии І или ІІ категории, копию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работы;</w:t>
      </w:r>
    </w:p>
    <w:bookmarkEnd w:id="458"/>
    <w:bookmarkStart w:name="z53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459"/>
    <w:bookmarkStart w:name="z54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460"/>
    <w:bookmarkStart w:name="z54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5 к стандарту; </w:t>
      </w:r>
    </w:p>
    <w:bookmarkEnd w:id="461"/>
    <w:bookmarkStart w:name="z54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62"/>
    <w:bookmarkStart w:name="z54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63"/>
    <w:bookmarkStart w:name="z54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64"/>
    <w:bookmarkStart w:name="z54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причине присвоения категории: </w:t>
      </w:r>
    </w:p>
    <w:bookmarkEnd w:id="465"/>
    <w:bookmarkStart w:name="z54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466"/>
    <w:bookmarkStart w:name="z54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по форме согласно приложению 5 к стандарту</w:t>
      </w:r>
    </w:p>
    <w:bookmarkEnd w:id="467"/>
    <w:bookmarkStart w:name="z54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68"/>
    <w:bookmarkStart w:name="z54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69"/>
    <w:bookmarkStart w:name="z55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470"/>
    <w:bookmarkStart w:name="z55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71"/>
    <w:bookmarkStart w:name="z55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472"/>
    <w:bookmarkStart w:name="z55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стандарту;- для юридического лица;</w:t>
      </w:r>
    </w:p>
    <w:bookmarkEnd w:id="473"/>
    <w:bookmarkStart w:name="z55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74"/>
    <w:bookmarkStart w:name="z55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75"/>
    <w:bookmarkStart w:name="z55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76"/>
    <w:bookmarkStart w:name="z55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77"/>
    <w:bookmarkStart w:name="z55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478"/>
    <w:bookmarkStart w:name="z55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(если ранее выданная лицензия была оформлена в бумажной форме): </w:t>
      </w:r>
    </w:p>
    <w:bookmarkEnd w:id="479"/>
    <w:bookmarkStart w:name="z56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6 к стандарту; </w:t>
      </w:r>
    </w:p>
    <w:bookmarkEnd w:id="480"/>
    <w:bookmarkStart w:name="z56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7 к стандарту; </w:t>
      </w:r>
    </w:p>
    <w:bookmarkEnd w:id="481"/>
    <w:bookmarkStart w:name="z56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82"/>
    <w:bookmarkStart w:name="z56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83"/>
    <w:bookmarkStart w:name="z56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сотрудник Государственной корпорации и услугодателя получает из информационных систем через шлюз "электронного правительства";</w:t>
      </w:r>
    </w:p>
    <w:bookmarkEnd w:id="484"/>
    <w:bookmarkStart w:name="z56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485"/>
    <w:bookmarkStart w:name="z56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</w:p>
    <w:bookmarkEnd w:id="486"/>
    <w:bookmarkStart w:name="z56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пункте 9 стандарта, отказывает в приеме документов и выдает расписку согласно приложению 8 к стандарту (не более двадцати минут);</w:t>
      </w:r>
    </w:p>
    <w:bookmarkEnd w:id="487"/>
    <w:bookmarkStart w:name="z56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88"/>
    <w:bookmarkStart w:name="z56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489"/>
    <w:bookmarkStart w:name="z57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490"/>
    <w:bookmarkStart w:name="z57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491"/>
    <w:bookmarkStart w:name="z57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492"/>
    <w:bookmarkStart w:name="z57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493"/>
    <w:bookmarkStart w:name="z57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494"/>
    <w:bookmarkStart w:name="z57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495"/>
    <w:bookmarkStart w:name="z57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496"/>
    <w:bookmarkStart w:name="z57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497"/>
    <w:bookmarkStart w:name="z57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498"/>
    <w:bookmarkStart w:name="z57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499"/>
    <w:bookmarkStart w:name="z58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0"/>
    <w:bookmarkStart w:name="z581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01"/>
    <w:bookmarkStart w:name="z58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02"/>
    <w:bookmarkStart w:name="z58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503"/>
    <w:bookmarkStart w:name="z58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504"/>
    <w:bookmarkStart w:name="z58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505"/>
    <w:bookmarkStart w:name="z58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06"/>
    <w:bookmarkStart w:name="z58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507"/>
    <w:bookmarkStart w:name="z58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508"/>
    <w:bookmarkStart w:name="z58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9"/>
    <w:bookmarkStart w:name="z59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0"/>
    <w:bookmarkStart w:name="z59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511"/>
    <w:bookmarkStart w:name="z59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12"/>
    <w:bookmarkStart w:name="z59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13"/>
    <w:bookmarkStart w:name="z59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пункту 9 стандарта:</w:t>
      </w:r>
    </w:p>
    <w:bookmarkEnd w:id="514"/>
    <w:bookmarkStart w:name="z59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</w:p>
    <w:bookmarkEnd w:id="515"/>
    <w:bookmarkStart w:name="z59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1 к стандарту; </w:t>
      </w:r>
    </w:p>
    <w:bookmarkEnd w:id="516"/>
    <w:bookmarkStart w:name="z59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2 к стандарту; </w:t>
      </w:r>
    </w:p>
    <w:bookmarkEnd w:id="517"/>
    <w:bookmarkStart w:name="z59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18"/>
    <w:bookmarkStart w:name="z59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стандарта, которая в форме электронной копии прикрепляется к электронному запросу;</w:t>
      </w:r>
    </w:p>
    <w:bookmarkEnd w:id="519"/>
    <w:bookmarkStart w:name="z60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через филиал– копию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</w:r>
    </w:p>
    <w:bookmarkEnd w:id="520"/>
    <w:bookmarkStart w:name="z60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521"/>
    <w:bookmarkStart w:name="z60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522"/>
    <w:bookmarkStart w:name="z60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523"/>
    <w:bookmarkStart w:name="z60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24"/>
    <w:bookmarkStart w:name="z60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525"/>
    <w:bookmarkStart w:name="z60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причине присвоения категории:</w:t>
      </w:r>
    </w:p>
    <w:bookmarkEnd w:id="526"/>
    <w:bookmarkStart w:name="z60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527"/>
    <w:bookmarkStart w:name="z60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528"/>
    <w:bookmarkStart w:name="z60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 </w:t>
      </w:r>
    </w:p>
    <w:bookmarkEnd w:id="529"/>
    <w:bookmarkStart w:name="z61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530"/>
    <w:bookmarkStart w:name="z61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531"/>
    <w:bookmarkStart w:name="z61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532"/>
    <w:bookmarkStart w:name="z61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приложению 5 к стандарту;- для юридического лица </w:t>
      </w:r>
    </w:p>
    <w:bookmarkEnd w:id="533"/>
    <w:bookmarkStart w:name="z61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34"/>
    <w:bookmarkStart w:name="z61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535"/>
    <w:bookmarkStart w:name="z61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536"/>
    <w:bookmarkStart w:name="z61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537"/>
    <w:bookmarkStart w:name="z61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538"/>
    <w:bookmarkStart w:name="z61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6 к стандарту; </w:t>
      </w:r>
    </w:p>
    <w:bookmarkEnd w:id="539"/>
    <w:bookmarkStart w:name="z62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7 к стандарту; </w:t>
      </w:r>
    </w:p>
    <w:bookmarkEnd w:id="540"/>
    <w:bookmarkStart w:name="z62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41"/>
    <w:bookmarkStart w:name="z62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запроса с указанием даты и времени получения результата государственной услуги (не более двадцати минут);</w:t>
      </w:r>
    </w:p>
    <w:bookmarkEnd w:id="542"/>
    <w:bookmarkStart w:name="z62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4-9)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43"/>
    <w:bookmarkStart w:name="z62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544"/>
    <w:bookmarkStart w:name="z62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29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"/>
        <w:gridCol w:w="3148"/>
        <w:gridCol w:w="2273"/>
        <w:gridCol w:w="2364"/>
        <w:gridCol w:w="1163"/>
        <w:gridCol w:w="1163"/>
        <w:gridCol w:w="1718"/>
      </w:tblGrid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8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9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0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1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1или 12 рабочих дней</w:t>
            </w:r>
          </w:p>
        </w:tc>
      </w:tr>
    </w:tbl>
    <w:bookmarkStart w:name="z63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4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5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6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7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44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(работниками)с указанием длительности каждой процедуры (действия)</w:t>
      </w:r>
    </w:p>
    <w:bookmarkEnd w:id="558"/>
    <w:bookmarkStart w:name="z64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49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60"/>
    <w:bookmarkStart w:name="z65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68580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54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2"/>
    <w:bookmarkStart w:name="z65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4"/>
    <w:bookmarkStart w:name="z65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6"/>
    <w:bookmarkStart w:name="z65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674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568"/>
    <w:bookmarkStart w:name="z6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Кызылординской области от 07.10.2016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69"/>
    <w:bookmarkStart w:name="z67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0"/>
    <w:bookmarkStart w:name="z1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571"/>
    <w:bookmarkStart w:name="z1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572"/>
    <w:bookmarkStart w:name="z6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573"/>
    <w:bookmarkStart w:name="z6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574"/>
    <w:bookmarkStart w:name="z6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75"/>
    <w:bookmarkStart w:name="z6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6"/>
    <w:bookmarkStart w:name="z6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577"/>
    <w:bookmarkStart w:name="z6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578"/>
    <w:bookmarkStart w:name="z683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9"/>
    <w:bookmarkStart w:name="z6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</w:p>
    <w:bookmarkEnd w:id="580"/>
    <w:bookmarkStart w:name="z6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81"/>
    <w:bookmarkStart w:name="z6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82"/>
    <w:bookmarkStart w:name="z6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(далее – расписка) и предоставляет документы руководителю услугодателя (не более двадцати минут);</w:t>
      </w:r>
    </w:p>
    <w:bookmarkEnd w:id="583"/>
    <w:bookmarkStart w:name="z6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584"/>
    <w:bookmarkStart w:name="z6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формирует и предоставляет на рассмотрение аттестационной комиссии список услугополучателей на прохождение аттестации (в течение восьми рабочих дней);</w:t>
      </w:r>
    </w:p>
    <w:bookmarkEnd w:id="585"/>
    <w:bookmarkStart w:name="z6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аттестационная комиссия рассматривает документы на соответствие требованиям "Правил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утвержденных приказом Министра национальной экономики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 и направляет протокол заседания аттестационной комиссии исполнителю услугодателя (в течение двух рабочих дней);</w:t>
      </w:r>
    </w:p>
    <w:bookmarkEnd w:id="586"/>
    <w:bookmarkStart w:name="z6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аттестационной комиссии подготавливает и предоставляет проект приказа об утверждении протокола, график проведения тестирования и письмо-уведомление об отказе в допуске к тестированию (далее – уведомление об отказе в допуске к тестированию) руководителю услугодателя (в течение трех рабочих дней);</w:t>
      </w:r>
    </w:p>
    <w:bookmarkEnd w:id="587"/>
    <w:bookmarkStart w:name="z6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приказ, график проведения тестирования и уведомление об отказе в допуске к тестированию исполнителю услугодателя (в течение одного рабочего дня);</w:t>
      </w:r>
    </w:p>
    <w:bookmarkEnd w:id="588"/>
    <w:bookmarkStart w:name="z6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направляет услугополучателю график проведения тестирования либо уведомление об отказе в допуске к тестированию (в течение трех рабочих дней);</w:t>
      </w:r>
    </w:p>
    <w:bookmarkEnd w:id="589"/>
    <w:bookmarkStart w:name="z6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проводит тестирование и предоставляет результаты тестирования на рассмотрение аттестационной комиссии (в течение пяти рабочих дней);</w:t>
      </w:r>
    </w:p>
    <w:bookmarkEnd w:id="590"/>
    <w:bookmarkStart w:name="z6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аттестационная комиссия рассматривает результаты тестирования и направляет протокол заседания аттестационной комиссии исполнителю услугодателя (в течение двух рабочих дней);</w:t>
      </w:r>
    </w:p>
    <w:bookmarkEnd w:id="591"/>
    <w:bookmarkStart w:name="z6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услугодателя на основании протокола заседания аттестационной комиссии подготавливает и предоставляет проект приказа об утверждении протокола, аттестат либо письмо-уведомление о не прохождении тестирования (далее – уведомление о не прохождении тестирования) руководителю услугодателя (в течение трех рабочих дней);</w:t>
      </w:r>
    </w:p>
    <w:bookmarkEnd w:id="592"/>
    <w:bookmarkStart w:name="z6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подписывает и направляет приказ, аттестат либо уведомление о не прохождении тестирования исполнителю услугодателя (в течение одного рабочего дня);</w:t>
      </w:r>
    </w:p>
    <w:bookmarkEnd w:id="593"/>
    <w:bookmarkStart w:name="z6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исполнитель услугодателя регистрирует и выдает аттестат либо уведомление о не прохождении тестирования услугополучателю (в течение двух рабочих дней).</w:t>
      </w:r>
    </w:p>
    <w:bookmarkEnd w:id="594"/>
    <w:bookmarkStart w:name="z6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5"/>
    <w:bookmarkStart w:name="z700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6"/>
    <w:bookmarkStart w:name="z7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7"/>
    <w:bookmarkStart w:name="z7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98"/>
    <w:bookmarkStart w:name="z7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599"/>
    <w:bookmarkStart w:name="z7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комиссия;</w:t>
      </w:r>
    </w:p>
    <w:bookmarkEnd w:id="600"/>
    <w:bookmarkStart w:name="z7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601"/>
    <w:bookmarkStart w:name="z7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2"/>
    <w:bookmarkStart w:name="z7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3"/>
    <w:bookmarkStart w:name="z7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 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604"/>
    <w:bookmarkStart w:name="z709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05"/>
    <w:bookmarkStart w:name="z7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606"/>
    <w:bookmarkStart w:name="z7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заявление в форме электронного документа, удостоверенное электронной цифровой подписью (далее – ЭЦП)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07"/>
    <w:bookmarkStart w:name="z7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с указанием даты и времени получения результата государственной услуги и предоставляет документы руководителю услугодателя (не более двадцати минут);</w:t>
      </w:r>
    </w:p>
    <w:bookmarkEnd w:id="608"/>
    <w:bookmarkStart w:name="z7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</w:p>
    <w:bookmarkEnd w:id="609"/>
    <w:bookmarkStart w:name="z7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</w:p>
    <w:bookmarkEnd w:id="610"/>
    <w:bookmarkStart w:name="z7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717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"/>
        <w:gridCol w:w="2689"/>
        <w:gridCol w:w="992"/>
        <w:gridCol w:w="993"/>
        <w:gridCol w:w="1113"/>
        <w:gridCol w:w="876"/>
        <w:gridCol w:w="1823"/>
        <w:gridCol w:w="1706"/>
        <w:gridCol w:w="1706"/>
      </w:tblGrid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Аттестационная комиссия 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 услугополучателюрасписку</w:t>
            </w:r>
          </w:p>
          <w:bookmarkEnd w:id="613"/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формирует список услугополучателей на прохождение аттестации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на соответствие требованиям Правил 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заседания аттестационной комиссии подготавливает проект 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протокола, график проведения тестирования и уведомление об отказе в допуске к тестированию</w:t>
            </w:r>
          </w:p>
          <w:bookmarkEnd w:id="614"/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график проведения тестирования и уведомление об отказе в допуске к тестированию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приказ, график проведения тестирования и уведомление об отказе в допуске к тестированию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аттестационной комиссии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аттестационной комиссии исполнителю услугодателя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график проведения тестирования либо уведомление об отказе в допуске к тестированию услугополучателю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рабочих дней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</w:tr>
    </w:tbl>
    <w:bookmarkStart w:name="z7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"/>
        <w:gridCol w:w="3622"/>
        <w:gridCol w:w="1180"/>
        <w:gridCol w:w="1180"/>
        <w:gridCol w:w="3254"/>
        <w:gridCol w:w="1181"/>
        <w:gridCol w:w="1341"/>
      </w:tblGrid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Аттестационная комиссия 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тестирование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результаты тестирования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аттестационной комиссии подготавливает проект приказа об утверждении протокола, аттестат либо уведомление о не прохождении тестирования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приказ, аттестат либо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 прохождении тестирования</w:t>
            </w:r>
          </w:p>
          <w:bookmarkEnd w:id="616"/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аттестат либо уведомление о не прохождении тестирования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результаты тестирования на рассмотрение аттестационной комиссии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аттестационной комиссии исполнителю услугодателя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исполнителю услугодателя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723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17"/>
    <w:bookmarkStart w:name="z7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726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19"/>
    <w:bookmarkStart w:name="z7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1"/>
    <w:bookmarkStart w:name="z7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731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23"/>
    <w:bookmarkStart w:name="z7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5"/>
    <w:bookmarkStart w:name="z7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7"/>
    <w:bookmarkStart w:name="z7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