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8fd32ce" w14:textId="8fd32ce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государственных услуг в сфере архитектуры, градостроительства и строительства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Кызылординского областного акимата от 12 июня 2015 года № 37. Зарегистрировано Департаментом юстиции Кызылординской области 23 июля 2015 года № 5068. Утратило силу постановлением акимата Кызылординской области от 15 ноября 2019 года № 98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Утратило силу постановлением акимата Кызылординской области от 15.11.2019 </w:t>
      </w:r>
      <w:r>
        <w:rPr>
          <w:rFonts w:ascii="Times New Roman"/>
          <w:b w:val="false"/>
          <w:i w:val="false"/>
          <w:color w:val="ff0000"/>
          <w:sz w:val="28"/>
        </w:rPr>
        <w:t>№ 98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первого официального опубликования).</w:t>
      </w:r>
    </w:p>
    <w:bookmarkEnd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23 января 2001 года "О местном государственном управлении и самоуправлении в Республике Казахстан" и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15 апреля 2013 года "О государственных услугах" акимат Кызылординской области </w:t>
      </w:r>
      <w:r>
        <w:rPr>
          <w:rFonts w:ascii="Times New Roman"/>
          <w:b/>
          <w:i w:val="false"/>
          <w:color w:val="000000"/>
          <w:sz w:val="28"/>
        </w:rPr>
        <w:t>ПОСТАНОВЛЯЕТ</w:t>
      </w:r>
      <w:r>
        <w:rPr>
          <w:rFonts w:ascii="Times New Roman"/>
          <w:b w:val="false"/>
          <w:i w:val="false"/>
          <w:color w:val="000000"/>
          <w:sz w:val="28"/>
        </w:rPr>
        <w:t>:</w:t>
      </w:r>
    </w:p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Утвердить прилагаемые: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</w:t>
      </w:r>
      <w:r>
        <w:rPr>
          <w:rFonts w:ascii="Times New Roman"/>
          <w:b w:val="false"/>
          <w:i w:val="false"/>
          <w:color w:val="000000"/>
          <w:sz w:val="28"/>
        </w:rPr>
        <w:t>регламент государственной услуги</w:t>
      </w:r>
      <w:r>
        <w:rPr>
          <w:rFonts w:ascii="Times New Roman"/>
          <w:b w:val="false"/>
          <w:i w:val="false"/>
          <w:color w:val="000000"/>
          <w:sz w:val="28"/>
        </w:rPr>
        <w:t xml:space="preserve"> "Выдача лицензии на изыскательскую деятельность";</w:t>
      </w:r>
    </w:p>
    <w:bookmarkEnd w:id="2"/>
    <w:bookmarkStart w:name="z7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</w:t>
      </w:r>
      <w:r>
        <w:rPr>
          <w:rFonts w:ascii="Times New Roman"/>
          <w:b w:val="false"/>
          <w:i w:val="false"/>
          <w:color w:val="000000"/>
          <w:sz w:val="28"/>
        </w:rPr>
        <w:t>регламент государственной услуги</w:t>
      </w:r>
      <w:r>
        <w:rPr>
          <w:rFonts w:ascii="Times New Roman"/>
          <w:b w:val="false"/>
          <w:i w:val="false"/>
          <w:color w:val="000000"/>
          <w:sz w:val="28"/>
        </w:rPr>
        <w:t xml:space="preserve"> "Выдача лицензии на деятельность по организации строительства жилых зданий за счет привлечения денег дольщиков";</w:t>
      </w:r>
    </w:p>
    <w:bookmarkEnd w:id="3"/>
    <w:bookmarkStart w:name="z8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</w:t>
      </w:r>
      <w:r>
        <w:rPr>
          <w:rFonts w:ascii="Times New Roman"/>
          <w:b w:val="false"/>
          <w:i w:val="false"/>
          <w:color w:val="000000"/>
          <w:sz w:val="28"/>
        </w:rPr>
        <w:t>регламент государственной услуги</w:t>
      </w:r>
      <w:r>
        <w:rPr>
          <w:rFonts w:ascii="Times New Roman"/>
          <w:b w:val="false"/>
          <w:i w:val="false"/>
          <w:color w:val="000000"/>
          <w:sz w:val="28"/>
        </w:rPr>
        <w:t xml:space="preserve"> "Выдача лицензии на проектную деятельность";</w:t>
      </w:r>
    </w:p>
    <w:bookmarkEnd w:id="4"/>
    <w:bookmarkStart w:name="z9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</w:t>
      </w:r>
      <w:r>
        <w:rPr>
          <w:rFonts w:ascii="Times New Roman"/>
          <w:b w:val="false"/>
          <w:i w:val="false"/>
          <w:color w:val="000000"/>
          <w:sz w:val="28"/>
        </w:rPr>
        <w:t>регламент государственной услуги</w:t>
      </w:r>
      <w:r>
        <w:rPr>
          <w:rFonts w:ascii="Times New Roman"/>
          <w:b w:val="false"/>
          <w:i w:val="false"/>
          <w:color w:val="000000"/>
          <w:sz w:val="28"/>
        </w:rPr>
        <w:t xml:space="preserve"> "Выдача лицензии на строительно-монтажные работы";</w:t>
      </w:r>
    </w:p>
    <w:bookmarkEnd w:id="5"/>
    <w:bookmarkStart w:name="z10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</w:t>
      </w:r>
      <w:r>
        <w:rPr>
          <w:rFonts w:ascii="Times New Roman"/>
          <w:b w:val="false"/>
          <w:i w:val="false"/>
          <w:color w:val="000000"/>
          <w:sz w:val="28"/>
        </w:rPr>
        <w:t>регламент государственной услуги</w:t>
      </w:r>
      <w:r>
        <w:rPr>
          <w:rFonts w:ascii="Times New Roman"/>
          <w:b w:val="false"/>
          <w:i w:val="false"/>
          <w:color w:val="000000"/>
          <w:sz w:val="28"/>
        </w:rPr>
        <w:t xml:space="preserve"> "Аттестация экспертов, осуществляющих экспертные работы и инжиниринговые услуги в сфере архитектурной, градостроительной и строительной деятельности".</w:t>
      </w:r>
    </w:p>
    <w:bookmarkEnd w:id="6"/>
    <w:bookmarkStart w:name="z11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Контроль за исполнением настоящего постановления возложить на заместителя акима Кызылординской области Алибаева Н.Н.</w:t>
      </w:r>
    </w:p>
    <w:bookmarkEnd w:id="7"/>
    <w:bookmarkStart w:name="z12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Настоящее постановление вводится в действие по истечении десяти календарных дней после дня его первого официального опубликования, но не ранее введения в действие приказа исполняющего обязанности министра Национальной экономики Республики Казахстан от 27 марта 2015 года </w:t>
      </w:r>
      <w:r>
        <w:rPr>
          <w:rFonts w:ascii="Times New Roman"/>
          <w:b w:val="false"/>
          <w:i w:val="false"/>
          <w:color w:val="000000"/>
          <w:sz w:val="28"/>
        </w:rPr>
        <w:t>№ 276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стандартов государственных услуг в сфере архитектуры, градостроительства и строительства" (зарегистрирован в Реестре государственной регистрации нормативных правовых актов за № 11133).</w:t>
      </w:r>
    </w:p>
    <w:bookmarkEnd w:id="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Аким Кызылординской области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К. Кушербаев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 Кызылординской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12 июня 2015 года № 37</w:t>
            </w:r>
          </w:p>
        </w:tc>
      </w:tr>
    </w:tbl>
    <w:bookmarkStart w:name="z19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лицензии на изыскательскую деятельность"</w:t>
      </w:r>
    </w:p>
    <w:bookmarkEnd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в редакции постановления акимата Кызылординской области от 29.02.2016 </w:t>
      </w:r>
      <w:r>
        <w:rPr>
          <w:rFonts w:ascii="Times New Roman"/>
          <w:b w:val="false"/>
          <w:i w:val="false"/>
          <w:color w:val="ff0000"/>
          <w:sz w:val="28"/>
        </w:rPr>
        <w:t>№ 366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первого официального опубликования).</w:t>
      </w:r>
    </w:p>
    <w:bookmarkStart w:name="z20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0"/>
    <w:bookmarkStart w:name="z21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Наименование услугодателя: государственное учреждение "Управление государственного архитектурно-строительного контроля Кызылординской области" (далее – услугодатель).</w:t>
      </w:r>
    </w:p>
    <w:bookmarkEnd w:id="11"/>
    <w:bookmarkStart w:name="z22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Прием заявлений и выдача результатов оказания государственной услуги осуществляются через: </w:t>
      </w:r>
    </w:p>
    <w:bookmarkEnd w:id="12"/>
    <w:bookmarkStart w:name="z23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bookmarkEnd w:id="13"/>
    <w:bookmarkStart w:name="z24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правительства": www.egov.kz (далее - портал).</w:t>
      </w:r>
    </w:p>
    <w:bookmarkEnd w:id="14"/>
    <w:bookmarkStart w:name="z25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электронная (частично автоматизированная) и (или) бумажная.</w:t>
      </w:r>
    </w:p>
    <w:bookmarkEnd w:id="15"/>
    <w:bookmarkStart w:name="z26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выдача лицензии, переоформление и выдача дубликата лицензии на изыскательскую деятельность (далее – лицензия), либо мотивированный ответ об отказе в предоставлении государственной услуги (далее – отказ)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"Выдача лицензии на изыскательскую деятельность", утвержденного приказом исполняющего обязанности Министра национальной экономики Республики Казахстан №276 от 27 марта 2015 года "Об утверждении стандартов государственных услуг в сфере архитектуры, градостроительства и строительства" (зарегистрирован в Реестре государственной регистрации нормативных правовых актов за №11133) (далее – стандарт).</w:t>
      </w:r>
    </w:p>
    <w:bookmarkEnd w:id="16"/>
    <w:bookmarkStart w:name="z27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услугополучателя через портал результат оказания государственной услуги направляется услугополучателю в "личный кабинет" в форме электронного документа, удостоверенного электронной цифровой подписью (далее - ЭЦП) уполномоченного лица услугодателя.</w:t>
      </w:r>
    </w:p>
    <w:bookmarkEnd w:id="17"/>
    <w:bookmarkStart w:name="z28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за получением лицензии, переоформлении и дубликата лицензии на бумажном носителе результат оказания государственной услуги оформляется в электронной форме, распечатывается.</w:t>
      </w:r>
    </w:p>
    <w:bookmarkEnd w:id="18"/>
    <w:bookmarkStart w:name="z29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Форма предоставления результата оказания государственной услуги – бумажная.</w:t>
      </w:r>
    </w:p>
    <w:bookmarkEnd w:id="19"/>
    <w:bookmarkStart w:name="z30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взаимодействий с Государственной корпорацией и (или) иными услугодателями в процессе оказания государственной услуги</w:t>
      </w:r>
    </w:p>
    <w:bookmarkEnd w:id="20"/>
    <w:bookmarkStart w:name="z31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Основание для начала процедуры (действия) по оказанию государственной услуги: предоставление услугополучателем (либо уполномоченным представителем: юридического лица по документу, подтверждающему полномочия; физического лица по нотариально заверенной доверенности) (далее – его представителем) заявления в Государственную корпорацию по формам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7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либо направление электронного запроса в форме электронного документа через портал.</w:t>
      </w:r>
    </w:p>
    <w:bookmarkEnd w:id="21"/>
    <w:bookmarkStart w:name="z32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Содержание каждой процедуры (действия), входящей в состав процесса оказания государственной услуги, длительность выполнения:</w:t>
      </w:r>
    </w:p>
    <w:bookmarkEnd w:id="22"/>
    <w:bookmarkStart w:name="z33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либо его представитель предоставляет в Государственную корпорацию следующие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стандарта:</w:t>
      </w:r>
    </w:p>
    <w:bookmarkEnd w:id="23"/>
    <w:bookmarkStart w:name="z34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получении лицензии: </w:t>
      </w:r>
    </w:p>
    <w:bookmarkEnd w:id="24"/>
    <w:bookmarkStart w:name="z35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физического лица –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 </w:t>
      </w:r>
    </w:p>
    <w:bookmarkEnd w:id="25"/>
    <w:bookmarkStart w:name="z36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юридического лица –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 </w:t>
      </w:r>
    </w:p>
    <w:bookmarkEnd w:id="26"/>
    <w:bookmarkStart w:name="z37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документ, удостоверяющий личность – для идентификации личности услугополучателя;</w:t>
      </w:r>
    </w:p>
    <w:bookmarkEnd w:id="27"/>
    <w:bookmarkStart w:name="z38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документ, подтверждающий уплату лицензионного сбора за право занятия отдельными видами деятельности, за исключением случаев оплаты через платежный шлюз "электронного правительства";</w:t>
      </w:r>
    </w:p>
    <w:bookmarkEnd w:id="28"/>
    <w:bookmarkStart w:name="z39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форму сведений о соответствии квалификационным требованиям согласно приложению 3 стандарта;</w:t>
      </w:r>
    </w:p>
    <w:bookmarkEnd w:id="29"/>
    <w:bookmarkStart w:name="z40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посредством филиала, иностранного лица, при необходимости получения лицензии І или ІІ категории, копия лицензии или соответствующего разрешительного документа иностранного государства, имеющего соответствующее заверение для иностранных лиц на изыскательскую деятельность;</w:t>
      </w:r>
    </w:p>
    <w:bookmarkEnd w:id="30"/>
    <w:bookmarkStart w:name="z41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переоформлении лицензии по причинам изменения фамилии, имени, отчества (при его наличии) физического лица-лицензиата, перерегистрации индивидуального предпринимателя-лицензиата, изменении его наименования или юридического адреса, изменения наименования и (или) места нахождения юридического лица-лицензиата, реорганизации юридического лица-лицензиата в форме слияния, реорганизации юридического лица-лицензиата в форме преобразования, реорганизации в форме присоединения юридического лица-лицензиата к другому юридическому лицу: </w:t>
      </w:r>
    </w:p>
    <w:bookmarkEnd w:id="31"/>
    <w:bookmarkStart w:name="z42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физического лица –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 </w:t>
      </w:r>
    </w:p>
    <w:bookmarkEnd w:id="32"/>
    <w:bookmarkStart w:name="z43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юридического лица –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 </w:t>
      </w:r>
    </w:p>
    <w:bookmarkEnd w:id="33"/>
    <w:bookmarkStart w:name="z44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документ, удостоверяющий личность – для идентификации личности услугополучателя;</w:t>
      </w:r>
    </w:p>
    <w:bookmarkEnd w:id="34"/>
    <w:bookmarkStart w:name="z45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документ, подтверждающий уплату в бюджет лицензионного сбора за право занятия отдельными видами деятельности, за исключением случаев оплаты через платежный шлюз "электронного правительства";</w:t>
      </w:r>
    </w:p>
    <w:bookmarkEnd w:id="35"/>
    <w:bookmarkStart w:name="z46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документ, содержащий информацию об изменениях, послуживших основанием для переоформления лицензии и (или) приложения к лицензии, за исключением документов, информация из которых содержится в государственных информационных системах;</w:t>
      </w:r>
    </w:p>
    <w:bookmarkEnd w:id="36"/>
    <w:bookmarkStart w:name="z47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переоформлении лицензии по причине присвоения категории: </w:t>
      </w:r>
    </w:p>
    <w:bookmarkEnd w:id="37"/>
    <w:bookmarkStart w:name="z48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физического лица –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 </w:t>
      </w:r>
    </w:p>
    <w:bookmarkEnd w:id="38"/>
    <w:bookmarkStart w:name="z49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юридического лица –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</w:p>
    <w:bookmarkEnd w:id="39"/>
    <w:bookmarkStart w:name="z50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документ, удостоверяющий личность – для идентификации личности услугополучателя;</w:t>
      </w:r>
    </w:p>
    <w:bookmarkEnd w:id="40"/>
    <w:bookmarkStart w:name="z51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документ, подтверждающий уплату в бюджет лицензионного сбора за право занятия отдельными видами деятельности, за исключением случаев оплаты через платежный шлюз "электронного правительства";</w:t>
      </w:r>
    </w:p>
    <w:bookmarkEnd w:id="41"/>
    <w:bookmarkStart w:name="z52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копию лицензии и приложения к лицензии (в случае отсутствия сведений о лицензии в государственных информационных системах);</w:t>
      </w:r>
    </w:p>
    <w:bookmarkEnd w:id="42"/>
    <w:bookmarkStart w:name="z53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форму сведений о соответствии квалификационным требованиям согласно приложению 3 стандарта;</w:t>
      </w:r>
    </w:p>
    <w:bookmarkEnd w:id="43"/>
    <w:bookmarkStart w:name="z54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переоформлении лицензии по причинам реорганизации юридического лица-лицензиата в форме выделения, реорганизации юридического лица-лицензиата в форме разделения: </w:t>
      </w:r>
    </w:p>
    <w:bookmarkEnd w:id="44"/>
    <w:bookmarkStart w:name="z55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</w:p>
    <w:bookmarkEnd w:id="45"/>
    <w:bookmarkStart w:name="z56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документ, удостоверяющий личность – для идентификации личности услугополучателя;</w:t>
      </w:r>
    </w:p>
    <w:bookmarkEnd w:id="46"/>
    <w:bookmarkStart w:name="z57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документ, подтверждающий уплату в бюджет лицензионного сбора за право занятия отдельными видами деятельности, за исключением случаев оплаты через платежный шлюз "электронного правительства";</w:t>
      </w:r>
    </w:p>
    <w:bookmarkEnd w:id="47"/>
    <w:bookmarkStart w:name="z58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документ, содержащий информацию об изменениях, послуживших основанием для переоформления лицензии и (или) приложения к лицензии, за исключением документов, информация из которых содержится в государственных информационных системах;</w:t>
      </w:r>
    </w:p>
    <w:bookmarkEnd w:id="48"/>
    <w:bookmarkStart w:name="z59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форму сведений о соответствии квалификационным требованиям согласно приложению 3 стандарта;</w:t>
      </w:r>
    </w:p>
    <w:bookmarkEnd w:id="49"/>
    <w:bookmarkStart w:name="z60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копию оформленного в установленном законодательством Республики Казахстан порядке решения о согласии юридического лица, из которого произведено выделение на переоформление лицензии на выделенное юридическое лицо при реорганизации юридического лица-лицензиата в форме выделения;</w:t>
      </w:r>
    </w:p>
    <w:bookmarkEnd w:id="50"/>
    <w:bookmarkStart w:name="z61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выдаче дубликата лицензии (если ранее выданная лицензия была оформлена в бумажной форме): </w:t>
      </w:r>
    </w:p>
    <w:bookmarkEnd w:id="51"/>
    <w:bookmarkStart w:name="z62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физического лица –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 </w:t>
      </w:r>
    </w:p>
    <w:bookmarkEnd w:id="52"/>
    <w:bookmarkStart w:name="z63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юридического лица –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 </w:t>
      </w:r>
    </w:p>
    <w:bookmarkEnd w:id="53"/>
    <w:bookmarkStart w:name="z64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документ, удостоверяющий личность – для идентификации личности услугополучателя;</w:t>
      </w:r>
    </w:p>
    <w:bookmarkEnd w:id="54"/>
    <w:bookmarkStart w:name="z65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документ, подтверждающий уплату в бюджет лицензионного сбора за право занятия отдельными видами деятельности, за исключением случаев оплаты через платежный шлюз "электронного правительства";</w:t>
      </w:r>
    </w:p>
    <w:bookmarkEnd w:id="55"/>
    <w:bookmarkStart w:name="z66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сведения документов, удостоверяющих личность; о государственной регистрации (перерегистрации) юридического лица; о государственной регистрации индивидуального предпринимателя; сведения о лицензии, сотрудник Государственной корпорации и услугодателя получает из информационных систем через шлюз "электронного правительства";</w:t>
      </w:r>
    </w:p>
    <w:bookmarkEnd w:id="56"/>
    <w:bookmarkStart w:name="z67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услугополучатель либо его представитель дает согласие на использование сведений, составляющих охраняемую законом тайну, содержащихся в информационных системах;</w:t>
      </w:r>
    </w:p>
    <w:bookmarkEnd w:id="57"/>
    <w:bookmarkStart w:name="z68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приеме документов работник Государственной корпорации воспроизводит электронные копии документов, после чего возвращает оригиналы услугополучателю либо его представителю;</w:t>
      </w:r>
    </w:p>
    <w:bookmarkEnd w:id="58"/>
    <w:bookmarkStart w:name="z69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работник Государственной корпорации регистрирует документы и выдает услугополучателю либо его представителю расписку о приеме соответствующих документов либо в случае предоставления услугополучателем либо его представителем неполного пакета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отказывает в приеме документов и выдает расписку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8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(не более двадцати минут);</w:t>
      </w:r>
    </w:p>
    <w:bookmarkEnd w:id="59"/>
    <w:bookmarkStart w:name="z70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работник накопительного отдела Государственной корпорации направляет документы услугодателю (в течение одного рабочего дня, день приема документов не входит в срок оказания государственной услуги);</w:t>
      </w:r>
    </w:p>
    <w:bookmarkEnd w:id="60"/>
    <w:bookmarkStart w:name="z71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сотрудник канцелярии услугодателя регистрирует и предоставляет документы руководителю услугодателя (не более двадцати минут);</w:t>
      </w:r>
    </w:p>
    <w:bookmarkEnd w:id="61"/>
    <w:bookmarkStart w:name="z72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рассматривает и направляет документы исполнителю услугодателя (не более двадцати минут);</w:t>
      </w:r>
    </w:p>
    <w:bookmarkEnd w:id="62"/>
    <w:bookmarkStart w:name="z73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исполнитель услугодателя рассматривает документы, осуществляет лицензионный контроль, подготавливает и предоставляет заключение на рассмотрение лицензионной комиссии услугодателя (далее – лицензионная комиссия):</w:t>
      </w:r>
    </w:p>
    <w:bookmarkEnd w:id="63"/>
    <w:bookmarkStart w:name="z74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выдаче, переоформлении лицензии при реорганизации юридического лица-лицензиата в форме выделения и разделения и при переоформлении лицензии с присвоением категории – в течение двенадцати рабочих дней;</w:t>
      </w:r>
    </w:p>
    <w:bookmarkEnd w:id="64"/>
    <w:bookmarkStart w:name="z75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выдаче дубликата лицензии – в течение одного рабочего дня;</w:t>
      </w:r>
    </w:p>
    <w:bookmarkEnd w:id="65"/>
    <w:bookmarkStart w:name="z76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переоформлении лицензии при перерегистрации индивидуального предпринимателя-лицензиата, изменении его наименования или юридического адреса, переоформлении лицензии при изменении наименования и (или) места нахождения юридического лица-лицензиата, переоформлении лицензии при изменении фамилии, имени, отчества (при его наличии) физического лица-лицензиата – в течение одного рабочего дня);</w:t>
      </w:r>
    </w:p>
    <w:bookmarkEnd w:id="66"/>
    <w:bookmarkStart w:name="z77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лицензионная комиссия рассматривает заключение и направляет протокол заседания исполнителю услугодателя (в течение одного рабочего дня);</w:t>
      </w:r>
    </w:p>
    <w:bookmarkEnd w:id="67"/>
    <w:bookmarkStart w:name="z78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исполнитель услугодателя на основании протокола лицензионной комиссии подготавливает и предоставляет проект приказа, лицензию либо отказ руководителю услугодателя (в течение одного рабочего дня);</w:t>
      </w:r>
    </w:p>
    <w:bookmarkEnd w:id="68"/>
    <w:bookmarkStart w:name="z79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руководитель услугодателя подписывает и направляет лицензию либо отказ сотруднику канцелярии услугодателя (не более двадцати минут);</w:t>
      </w:r>
    </w:p>
    <w:bookmarkEnd w:id="69"/>
    <w:bookmarkStart w:name="z80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сотрудник канцелярии услугодателя регистрирует и направляет лицензию либо отказ в Государственную корпорацию (в течение одного рабочего дня);</w:t>
      </w:r>
    </w:p>
    <w:bookmarkEnd w:id="70"/>
    <w:bookmarkStart w:name="z81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работник Государственной корпорации регистрирует и выдает услугополучателю либо его представителю лицензию либо отказ (не более двадцати минут).</w:t>
      </w:r>
    </w:p>
    <w:bookmarkEnd w:id="71"/>
    <w:bookmarkStart w:name="z82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Описание результата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передачи в другое структурное подразделение)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72"/>
    <w:bookmarkStart w:name="z83" w:id="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и иных организаций в процессе оказания государственной услуги</w:t>
      </w:r>
    </w:p>
    <w:bookmarkEnd w:id="73"/>
    <w:bookmarkStart w:name="z84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 и иных организаций, которые участвуют в процессе оказания государственной услуги:</w:t>
      </w:r>
    </w:p>
    <w:bookmarkEnd w:id="74"/>
    <w:bookmarkStart w:name="z85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Государственной корпорации;</w:t>
      </w:r>
    </w:p>
    <w:bookmarkEnd w:id="75"/>
    <w:bookmarkStart w:name="z86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работник накопительного отдела Государственной корпорации;</w:t>
      </w:r>
    </w:p>
    <w:bookmarkEnd w:id="76"/>
    <w:bookmarkStart w:name="z87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сотрудник канцелярии услугодателя;</w:t>
      </w:r>
    </w:p>
    <w:bookmarkEnd w:id="77"/>
    <w:bookmarkStart w:name="z88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услугодателя;</w:t>
      </w:r>
    </w:p>
    <w:bookmarkEnd w:id="78"/>
    <w:bookmarkStart w:name="z89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лицензионная комиссия;</w:t>
      </w:r>
    </w:p>
    <w:bookmarkEnd w:id="79"/>
    <w:bookmarkStart w:name="z90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исполнитель услугодателя.</w:t>
      </w:r>
    </w:p>
    <w:bookmarkEnd w:id="80"/>
    <w:bookmarkStart w:name="z91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81"/>
    <w:bookmarkStart w:name="z92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Подробное описание последовательности процедур (действий), а также описание порядка взаимодействия с другими услугодателями и (или) Государственной корпорацией в процессе оказания государственной услуги отражено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82"/>
    <w:bookmarkStart w:name="z93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бизнес-процессов оказания государственной услуги размещается на официальных интернет-ресурсах государственного учреждения "Управление государственного архитектурно-строительного контроля Кызылординской области", акимата Кызылординской области, акиматов районов и города Кызылорды.</w:t>
      </w:r>
    </w:p>
    <w:bookmarkEnd w:id="83"/>
    <w:bookmarkStart w:name="z94" w:id="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использования информационных систем в процессе оказания государственной услуги</w:t>
      </w:r>
    </w:p>
    <w:bookmarkEnd w:id="84"/>
    <w:bookmarkStart w:name="z95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и последовательности процедур (действий) услугодателя и услугополучателя при оказании услуги через портал:</w:t>
      </w:r>
    </w:p>
    <w:bookmarkEnd w:id="85"/>
    <w:bookmarkStart w:name="z96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либо его представитель регистрируется на портале и направляет заявление в форме электронного документа (далее – электронный запрос), удостоверенное ЭЦП услугополучателя и следующие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стандарта:</w:t>
      </w:r>
    </w:p>
    <w:bookmarkEnd w:id="86"/>
    <w:bookmarkStart w:name="z97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получении лицензии:</w:t>
      </w:r>
    </w:p>
    <w:bookmarkEnd w:id="87"/>
    <w:bookmarkStart w:name="z98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физического лица – заявление в форме электронного документа, подписанное ЭЦП услугополучателя,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 </w:t>
      </w:r>
    </w:p>
    <w:bookmarkEnd w:id="88"/>
    <w:bookmarkStart w:name="z99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юридического лица – заявление в форме электронного документа, подписанное ЭЦП услугополучателя,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 </w:t>
      </w:r>
    </w:p>
    <w:bookmarkEnd w:id="89"/>
    <w:bookmarkStart w:name="z100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электронную копию документа, подтверждающего уплату в бюджет лицензионного сбора за право занятия отдельными видами деятельности, за исключением случаев оплаты через платежный шлюз "электронного правительства";</w:t>
      </w:r>
    </w:p>
    <w:bookmarkEnd w:id="90"/>
    <w:bookmarkStart w:name="z101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форму сведений о соответствии квалификационным требованиям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которая в форме электронной копии прикрепляется к электронному запросу;</w:t>
      </w:r>
    </w:p>
    <w:bookmarkEnd w:id="91"/>
    <w:bookmarkStart w:name="z102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иностранного лица для получения лицензии І или ІІ категории – копию лицензии или соответствующего разрешительного документа иностранного государства, имеющего соответствующее заверение для иностранных лиц на изыскательскую деятельность, которая в форме электронной копии прикрепляется к электронному запросу;</w:t>
      </w:r>
    </w:p>
    <w:bookmarkEnd w:id="92"/>
    <w:bookmarkStart w:name="z103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переоформлении лицензии по причинам изменения фамилии, имени, отчества (при его наличии) физического лица-лицензиата, перерегистрации индивидуального предпринимателя-лицензиата, изменении его наименования или юридического адреса, изменения наименования и (или) места нахождения юридического лица-лицензиата, реорганизации юридического лица-лицензиата в форме слияния, реорганизации юридического лица-лицензиата в форме преобразования, реорганизации в форме присоединения юридического лица-лицензиата к другому юридическому лицу:</w:t>
      </w:r>
    </w:p>
    <w:bookmarkEnd w:id="93"/>
    <w:bookmarkStart w:name="z104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физического лица – заявление в форме электронного документа, подписанное ЭЦП услугополучателя,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 </w:t>
      </w:r>
    </w:p>
    <w:bookmarkEnd w:id="94"/>
    <w:bookmarkStart w:name="z105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юридического лица – заявление в форме электронного документа, подписанное ЭЦП услугополучателя,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 </w:t>
      </w:r>
    </w:p>
    <w:bookmarkEnd w:id="95"/>
    <w:bookmarkStart w:name="z106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электронную копию документа, подтверждающего уплату в бюджет лицензионного сбора за право занятия отдельными видами деятельности, за исключением случаев оплаты через платежный шлюз "электронного правительства";</w:t>
      </w:r>
    </w:p>
    <w:bookmarkEnd w:id="96"/>
    <w:bookmarkStart w:name="z107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электронную копию документа, содержащего информацию об изменениях, послуживших основанием для переоформления лицензии и (или) приложения к лицензии, за исключением документов, информация из которых содержится в государственных информационных системах;</w:t>
      </w:r>
    </w:p>
    <w:bookmarkEnd w:id="97"/>
    <w:bookmarkStart w:name="z108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переоформлении лицензии по причине присвоения категории:</w:t>
      </w:r>
    </w:p>
    <w:bookmarkEnd w:id="98"/>
    <w:bookmarkStart w:name="z109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физического лица – заявление в форме электронного документа, подписанное ЭЦП услугополучателя,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 </w:t>
      </w:r>
    </w:p>
    <w:bookmarkEnd w:id="99"/>
    <w:bookmarkStart w:name="z110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юридического лица – заявление в форме электронного документа, подписанное ЭЦП услугополучателя,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 </w:t>
      </w:r>
    </w:p>
    <w:bookmarkEnd w:id="100"/>
    <w:bookmarkStart w:name="z111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электронную копию документа, подтверждающего уплату в бюджет лицензионного сбора за право занятия отдельными видами деятельности, за исключением случаев оплаты через платежный шлюз "электронного правительства"; </w:t>
      </w:r>
    </w:p>
    <w:bookmarkEnd w:id="101"/>
    <w:bookmarkStart w:name="z112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электронную копию лицензии и приложения к лицензии (в случае отсутствия сведений о лицензии в государственных информационных системах);</w:t>
      </w:r>
    </w:p>
    <w:bookmarkEnd w:id="102"/>
    <w:bookmarkStart w:name="z113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форму сведений о соответствии квалификационным требованиям согласно приложению 3 к стандарту;</w:t>
      </w:r>
    </w:p>
    <w:bookmarkEnd w:id="103"/>
    <w:bookmarkStart w:name="z114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переоформлении лицензии по причинам реорганизации юридического лица-лицензиата в форме выделения, реорганизации юридического лица-лицензиата в форме разделения:</w:t>
      </w:r>
    </w:p>
    <w:bookmarkEnd w:id="104"/>
    <w:bookmarkStart w:name="z115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заявление в форме электронного документа, подписанное ЭЦП услугополучателя,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 </w:t>
      </w:r>
    </w:p>
    <w:bookmarkEnd w:id="105"/>
    <w:bookmarkStart w:name="z116"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электронную копию документа, подтверждающего уплату в бюджет лицензионного сбора за право занятия отдельными видами деятельности, за исключением случаев оплаты через платежный шлюз "электронного правительства";</w:t>
      </w:r>
    </w:p>
    <w:bookmarkEnd w:id="106"/>
    <w:bookmarkStart w:name="z117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электронную копию документа, содержащего информацию об изменениях, послуживших основанием для переоформления лицензии и (или) приложения к лицензии, за исключением документов, информация из которых содержится в государственных информационных системах;</w:t>
      </w:r>
    </w:p>
    <w:bookmarkEnd w:id="107"/>
    <w:bookmarkStart w:name="z118"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форму сведений о соответствии квалификационным требованиям согласно приложению 3 стандарта;</w:t>
      </w:r>
    </w:p>
    <w:bookmarkEnd w:id="108"/>
    <w:bookmarkStart w:name="z119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электронную копию оформленного в установленном законодательством Республики Казахстан порядке решения о согласии юридического лица, из которого произведено выделение на переоформление лицензии на выделенное юридическое лицо при реорганизации юридического лица-лицензиата в форме выделения;</w:t>
      </w:r>
    </w:p>
    <w:bookmarkEnd w:id="109"/>
    <w:bookmarkStart w:name="z120"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выдаче дубликата лицензии (если ранее выданная лицензия была оформлена в бумажной форме):</w:t>
      </w:r>
    </w:p>
    <w:bookmarkEnd w:id="110"/>
    <w:bookmarkStart w:name="z121"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физического лица – заявление в форме электронного документа, подписанное ЭЦП услугополучателя,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 </w:t>
      </w:r>
    </w:p>
    <w:bookmarkEnd w:id="111"/>
    <w:bookmarkStart w:name="z122"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юридического лица – заявление в форме электронного документа, подписанное ЭЦП услугополучателя,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 </w:t>
      </w:r>
    </w:p>
    <w:bookmarkEnd w:id="112"/>
    <w:bookmarkStart w:name="z123"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электронную копию документа, подтверждающего уплату в бюджет лицензионного сбора за право занятия отдельными видами деятельности, за исключением случаев оплаты через платежный шлюз "электронного правительства";</w:t>
      </w:r>
    </w:p>
    <w:bookmarkEnd w:id="113"/>
    <w:bookmarkStart w:name="z124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исполнитель услугодателя принимает электронный запрос и документы, в "личный кабинет" услугополучателя либо его представителя направляется уведомление о принятии запроса с указанием даты и времени получения результата государственной услуги (не более двадцати минут);</w:t>
      </w:r>
    </w:p>
    <w:bookmarkEnd w:id="114"/>
    <w:bookmarkStart w:name="z125"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после принятия электронного запроса и документов, действия структурных подразделений (работников) услугодателя в процессе оказания государственной услуги, осуществляются в соответствии с подпунктами 4-9) </w:t>
      </w:r>
      <w:r>
        <w:rPr>
          <w:rFonts w:ascii="Times New Roman"/>
          <w:b w:val="false"/>
          <w:i w:val="false"/>
          <w:color w:val="000000"/>
          <w:sz w:val="28"/>
        </w:rPr>
        <w:t>пункта 6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регламента;</w:t>
      </w:r>
    </w:p>
    <w:bookmarkEnd w:id="115"/>
    <w:bookmarkStart w:name="z126"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исполнитель услугодателя регистрирует и направляет результат оказания государственной услуги в "личный кабинет" услугополучателя либо его представителя (не более двадцати минут).</w:t>
      </w:r>
    </w:p>
    <w:bookmarkEnd w:id="116"/>
    <w:bookmarkStart w:name="z127"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Диаграмма функционального взаимодействия информационных систем, задействованных в оказании государственной услуги, в графической форме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1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лицензии на изыскательскую деятельность"</w:t>
            </w:r>
          </w:p>
        </w:tc>
      </w:tr>
    </w:tbl>
    <w:bookmarkStart w:name="z131" w:id="1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результата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его передачи в другое структурное подразделение)</w:t>
      </w:r>
    </w:p>
    <w:bookmarkEnd w:id="11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471"/>
        <w:gridCol w:w="3148"/>
        <w:gridCol w:w="2273"/>
        <w:gridCol w:w="2364"/>
        <w:gridCol w:w="1163"/>
        <w:gridCol w:w="1163"/>
        <w:gridCol w:w="1718"/>
      </w:tblGrid>
      <w:tr>
        <w:trPr>
          <w:trHeight w:val="30" w:hRule="atLeast"/>
        </w:trPr>
        <w:tc>
          <w:tcPr>
            <w:tcW w:w="47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2" w:id="1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119"/>
        </w:tc>
        <w:tc>
          <w:tcPr>
            <w:tcW w:w="314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процедуры (действия)</w:t>
            </w:r>
          </w:p>
        </w:tc>
        <w:tc>
          <w:tcPr>
            <w:tcW w:w="227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36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6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6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1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47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3" w:id="1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120"/>
        </w:tc>
        <w:tc>
          <w:tcPr>
            <w:tcW w:w="314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структурных подразделений</w:t>
            </w:r>
          </w:p>
        </w:tc>
        <w:tc>
          <w:tcPr>
            <w:tcW w:w="227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Работник Государственной корпорации</w:t>
            </w:r>
          </w:p>
        </w:tc>
        <w:tc>
          <w:tcPr>
            <w:tcW w:w="236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Работник накопительного отдела Государственной корпорации</w:t>
            </w:r>
          </w:p>
        </w:tc>
        <w:tc>
          <w:tcPr>
            <w:tcW w:w="116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 услугодателя</w:t>
            </w:r>
          </w:p>
        </w:tc>
        <w:tc>
          <w:tcPr>
            <w:tcW w:w="116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171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услугодателя</w:t>
            </w:r>
          </w:p>
        </w:tc>
      </w:tr>
      <w:tr>
        <w:trPr>
          <w:trHeight w:val="30" w:hRule="atLeast"/>
        </w:trPr>
        <w:tc>
          <w:tcPr>
            <w:tcW w:w="47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4" w:id="1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121"/>
        </w:tc>
        <w:tc>
          <w:tcPr>
            <w:tcW w:w="314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процедур (действий) и их описание</w:t>
            </w:r>
          </w:p>
        </w:tc>
        <w:tc>
          <w:tcPr>
            <w:tcW w:w="227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документы</w:t>
            </w:r>
          </w:p>
        </w:tc>
        <w:tc>
          <w:tcPr>
            <w:tcW w:w="2364" w:type="dxa"/>
            <w:vMerge w:val="restart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документы услугодателю</w:t>
            </w:r>
          </w:p>
        </w:tc>
        <w:tc>
          <w:tcPr>
            <w:tcW w:w="116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документы</w:t>
            </w:r>
          </w:p>
        </w:tc>
        <w:tc>
          <w:tcPr>
            <w:tcW w:w="116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рассматривает документы</w:t>
            </w:r>
          </w:p>
        </w:tc>
        <w:tc>
          <w:tcPr>
            <w:tcW w:w="171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рассматривает документы, осуществляет лицензионный контроль и подготавливает заключение</w:t>
            </w:r>
          </w:p>
        </w:tc>
      </w:tr>
      <w:tr>
        <w:trPr>
          <w:trHeight w:val="30" w:hRule="atLeast"/>
        </w:trPr>
        <w:tc>
          <w:tcPr>
            <w:tcW w:w="47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5" w:id="1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122"/>
        </w:tc>
        <w:tc>
          <w:tcPr>
            <w:tcW w:w="314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процедуры (действия) по оказанию государственной услуги, который служит основанием для начала выполнения следующей процедуры (действия)</w:t>
            </w:r>
          </w:p>
        </w:tc>
        <w:tc>
          <w:tcPr>
            <w:tcW w:w="227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выдает услугополучателю либо его представителю расписку о приеме соответствующих документов либо об отказе в приеме документов</w:t>
            </w:r>
          </w:p>
        </w:tc>
        <w:tc>
          <w:tcPr>
            <w:tcW w:w="0" w:type="auto"/>
            <w:vMerge/>
            <w:tcBorders>
              <w:top w:val="nil"/>
            </w:tcBorders>
          </w:tcPr>
          <w:p/>
        </w:tc>
        <w:tc>
          <w:tcPr>
            <w:tcW w:w="116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предоставляет документы руководителю услугодателя</w:t>
            </w:r>
          </w:p>
        </w:tc>
        <w:tc>
          <w:tcPr>
            <w:tcW w:w="116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документы исполнителю услугодателя</w:t>
            </w:r>
          </w:p>
        </w:tc>
        <w:tc>
          <w:tcPr>
            <w:tcW w:w="171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заключение на рассмотрение лицензионной комиссии</w:t>
            </w:r>
          </w:p>
        </w:tc>
      </w:tr>
      <w:tr>
        <w:trPr>
          <w:trHeight w:val="30" w:hRule="atLeast"/>
        </w:trPr>
        <w:tc>
          <w:tcPr>
            <w:tcW w:w="47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6" w:id="1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123"/>
        </w:tc>
        <w:tc>
          <w:tcPr>
            <w:tcW w:w="314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исполнения</w:t>
            </w:r>
          </w:p>
        </w:tc>
        <w:tc>
          <w:tcPr>
            <w:tcW w:w="227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20 минут</w:t>
            </w:r>
          </w:p>
        </w:tc>
        <w:tc>
          <w:tcPr>
            <w:tcW w:w="236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1 рабочего дня (не входит в срок оказания государственной услуги)</w:t>
            </w:r>
          </w:p>
        </w:tc>
        <w:tc>
          <w:tcPr>
            <w:tcW w:w="116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20 минут</w:t>
            </w:r>
          </w:p>
        </w:tc>
        <w:tc>
          <w:tcPr>
            <w:tcW w:w="116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20 минут</w:t>
            </w:r>
          </w:p>
        </w:tc>
        <w:tc>
          <w:tcPr>
            <w:tcW w:w="171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1или 12 рабочих дней</w:t>
            </w:r>
          </w:p>
        </w:tc>
      </w:tr>
    </w:tbl>
    <w:bookmarkStart w:name="z137"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12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596"/>
        <w:gridCol w:w="3985"/>
        <w:gridCol w:w="1298"/>
        <w:gridCol w:w="2176"/>
        <w:gridCol w:w="1471"/>
        <w:gridCol w:w="1299"/>
        <w:gridCol w:w="1475"/>
      </w:tblGrid>
      <w:tr>
        <w:trPr>
          <w:trHeight w:val="30" w:hRule="atLeast"/>
        </w:trPr>
        <w:tc>
          <w:tcPr>
            <w:tcW w:w="59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8" w:id="1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125"/>
        </w:tc>
        <w:tc>
          <w:tcPr>
            <w:tcW w:w="398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процедуры (действия)</w:t>
            </w:r>
          </w:p>
        </w:tc>
        <w:tc>
          <w:tcPr>
            <w:tcW w:w="129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17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47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9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47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59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9" w:id="1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126"/>
        </w:tc>
        <w:tc>
          <w:tcPr>
            <w:tcW w:w="398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структурных подразделений</w:t>
            </w:r>
          </w:p>
        </w:tc>
        <w:tc>
          <w:tcPr>
            <w:tcW w:w="129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Лицензионная комиссия</w:t>
            </w:r>
          </w:p>
        </w:tc>
        <w:tc>
          <w:tcPr>
            <w:tcW w:w="217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услугодателя</w:t>
            </w:r>
          </w:p>
        </w:tc>
        <w:tc>
          <w:tcPr>
            <w:tcW w:w="147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129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 услугодателя</w:t>
            </w:r>
          </w:p>
        </w:tc>
        <w:tc>
          <w:tcPr>
            <w:tcW w:w="147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Работник Государственной корпорации</w:t>
            </w:r>
          </w:p>
        </w:tc>
      </w:tr>
      <w:tr>
        <w:trPr>
          <w:trHeight w:val="30" w:hRule="atLeast"/>
        </w:trPr>
        <w:tc>
          <w:tcPr>
            <w:tcW w:w="59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0" w:id="1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127"/>
        </w:tc>
        <w:tc>
          <w:tcPr>
            <w:tcW w:w="398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процедур (действий) и их описание</w:t>
            </w:r>
          </w:p>
        </w:tc>
        <w:tc>
          <w:tcPr>
            <w:tcW w:w="129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рассматривает заключение</w:t>
            </w:r>
          </w:p>
        </w:tc>
        <w:tc>
          <w:tcPr>
            <w:tcW w:w="217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основании протокола лицензионной комиссии подготавливает проект приказа, лицензию либо отказ</w:t>
            </w:r>
          </w:p>
        </w:tc>
        <w:tc>
          <w:tcPr>
            <w:tcW w:w="147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подписывает приказ, лицензию либо отказ</w:t>
            </w:r>
          </w:p>
        </w:tc>
        <w:tc>
          <w:tcPr>
            <w:tcW w:w="129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лицензию либо отказ</w:t>
            </w:r>
          </w:p>
        </w:tc>
        <w:tc>
          <w:tcPr>
            <w:tcW w:w="147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лицензию либо отказ</w:t>
            </w:r>
          </w:p>
        </w:tc>
      </w:tr>
      <w:tr>
        <w:trPr>
          <w:trHeight w:val="30" w:hRule="atLeast"/>
        </w:trPr>
        <w:tc>
          <w:tcPr>
            <w:tcW w:w="59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1" w:id="1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128"/>
        </w:tc>
        <w:tc>
          <w:tcPr>
            <w:tcW w:w="398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процедуры (действия) по оказанию государственной услуги, который служит основанием для начала выполнения следующей процедуры (действия)</w:t>
            </w:r>
          </w:p>
        </w:tc>
        <w:tc>
          <w:tcPr>
            <w:tcW w:w="129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протокол заседания лицензионной комиссии исполнителю услугодателя</w:t>
            </w:r>
          </w:p>
        </w:tc>
        <w:tc>
          <w:tcPr>
            <w:tcW w:w="217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предоставляет руководителю услугодателя</w:t>
            </w:r>
          </w:p>
        </w:tc>
        <w:tc>
          <w:tcPr>
            <w:tcW w:w="147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сотруднику канцелярии услугодателя</w:t>
            </w:r>
          </w:p>
        </w:tc>
        <w:tc>
          <w:tcPr>
            <w:tcW w:w="129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в Государственную корпорацию</w:t>
            </w:r>
          </w:p>
        </w:tc>
        <w:tc>
          <w:tcPr>
            <w:tcW w:w="147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выдает лицензию либо отказ услугополучателю либо его представителю</w:t>
            </w:r>
          </w:p>
        </w:tc>
      </w:tr>
      <w:tr>
        <w:trPr>
          <w:trHeight w:val="30" w:hRule="atLeast"/>
        </w:trPr>
        <w:tc>
          <w:tcPr>
            <w:tcW w:w="59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2" w:id="1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129"/>
        </w:tc>
        <w:tc>
          <w:tcPr>
            <w:tcW w:w="398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исполнения</w:t>
            </w:r>
          </w:p>
        </w:tc>
        <w:tc>
          <w:tcPr>
            <w:tcW w:w="129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1 рабочего дня</w:t>
            </w:r>
          </w:p>
        </w:tc>
        <w:tc>
          <w:tcPr>
            <w:tcW w:w="217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1 рабочего дня</w:t>
            </w:r>
          </w:p>
        </w:tc>
        <w:tc>
          <w:tcPr>
            <w:tcW w:w="147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20 минут</w:t>
            </w:r>
          </w:p>
        </w:tc>
        <w:tc>
          <w:tcPr>
            <w:tcW w:w="129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1 рабочего дня</w:t>
            </w:r>
          </w:p>
        </w:tc>
        <w:tc>
          <w:tcPr>
            <w:tcW w:w="147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20 минут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лицензии на изыскательскую деятельность"</w:t>
            </w:r>
          </w:p>
        </w:tc>
      </w:tr>
    </w:tbl>
    <w:bookmarkStart w:name="z146" w:id="1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</w:t>
      </w:r>
    </w:p>
    <w:bookmarkEnd w:id="130"/>
    <w:bookmarkStart w:name="z147" w:id="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1"/>
    <w:p>
      <w:pPr>
        <w:spacing w:after="0"/>
        <w:ind w:left="0"/>
        <w:jc w:val="both"/>
      </w:pPr>
      <w:r>
        <w:drawing>
          <wp:inline distT="0" distB="0" distL="0" distR="0">
            <wp:extent cx="7810500" cy="916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16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лицензии на изыскательскую деятельность"</w:t>
            </w:r>
          </w:p>
        </w:tc>
      </w:tr>
    </w:tbl>
    <w:bookmarkStart w:name="z151" w:id="1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услуги, в графической форме</w:t>
      </w:r>
    </w:p>
    <w:bookmarkEnd w:id="132"/>
    <w:bookmarkStart w:name="z152" w:id="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3"/>
    <w:p>
      <w:pPr>
        <w:spacing w:after="0"/>
        <w:ind w:left="0"/>
        <w:jc w:val="both"/>
      </w:pPr>
      <w:r>
        <w:drawing>
          <wp:inline distT="0" distB="0" distL="0" distR="0">
            <wp:extent cx="6413500" cy="1018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13500" cy="1018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лицензии на изыскательскую деятельность"</w:t>
            </w:r>
          </w:p>
        </w:tc>
      </w:tr>
    </w:tbl>
    <w:bookmarkStart w:name="z156" w:id="1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bookmarkEnd w:id="134"/>
    <w:bookmarkStart w:name="z157" w:id="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5"/>
    <w:p>
      <w:pPr>
        <w:spacing w:after="0"/>
        <w:ind w:left="0"/>
        <w:jc w:val="both"/>
      </w:pPr>
      <w:r>
        <w:drawing>
          <wp:inline distT="0" distB="0" distL="0" distR="0">
            <wp:extent cx="7810500" cy="412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2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8" w:id="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136"/>
    <w:bookmarkStart w:name="z159" w:id="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7"/>
    <w:p>
      <w:pPr>
        <w:spacing w:after="0"/>
        <w:ind w:left="0"/>
        <w:jc w:val="both"/>
      </w:pPr>
      <w:r>
        <w:drawing>
          <wp:inline distT="0" distB="0" distL="0" distR="0">
            <wp:extent cx="7810500" cy="532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2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0" w:id="1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138"/>
    <w:bookmarkStart w:name="z161" w:id="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9"/>
    <w:p>
      <w:pPr>
        <w:spacing w:after="0"/>
        <w:ind w:left="0"/>
        <w:jc w:val="both"/>
      </w:pPr>
      <w:r>
        <w:drawing>
          <wp:inline distT="0" distB="0" distL="0" distR="0">
            <wp:extent cx="7810500" cy="264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64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 Кызылординской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12 июня 2015 года № 37</w:t>
            </w:r>
          </w:p>
        </w:tc>
      </w:tr>
    </w:tbl>
    <w:bookmarkStart w:name="z168" w:id="1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лицензии на деятельность по организации строительства жилых зданий за счет привлечения денег дольщиков"</w:t>
      </w:r>
    </w:p>
    <w:bookmarkEnd w:id="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в редакции постановления акимата Кызылординской области от 29.02.2016 </w:t>
      </w:r>
      <w:r>
        <w:rPr>
          <w:rFonts w:ascii="Times New Roman"/>
          <w:b w:val="false"/>
          <w:i w:val="false"/>
          <w:color w:val="ff0000"/>
          <w:sz w:val="28"/>
        </w:rPr>
        <w:t>№ 366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первого официального опубликования).</w:t>
      </w:r>
    </w:p>
    <w:bookmarkStart w:name="z169" w:id="1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41"/>
    <w:bookmarkStart w:name="z170" w:id="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Наименование услугодателя: государственное учреждение "Управление государственного архитектурно-строительного контроля Кызылординской области" (далее – услугодатель).</w:t>
      </w:r>
    </w:p>
    <w:bookmarkEnd w:id="142"/>
    <w:bookmarkStart w:name="z171" w:id="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через:</w:t>
      </w:r>
    </w:p>
    <w:bookmarkEnd w:id="143"/>
    <w:bookmarkStart w:name="z172" w:id="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услугодателя;</w:t>
      </w:r>
    </w:p>
    <w:bookmarkEnd w:id="144"/>
    <w:bookmarkStart w:name="z173" w:id="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bookmarkEnd w:id="145"/>
    <w:bookmarkStart w:name="z174" w:id="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веб-портал "электронного правительства": www.egov.kz (далее - портал).</w:t>
      </w:r>
    </w:p>
    <w:bookmarkEnd w:id="146"/>
    <w:bookmarkStart w:name="z175" w:id="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электронная (частично автоматизированная) и (или) бумажная.</w:t>
      </w:r>
    </w:p>
    <w:bookmarkEnd w:id="147"/>
    <w:bookmarkStart w:name="z176" w:id="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выдача лицензии, переоформление и выдача дубликата лицензии на деятельность по организации строительства жилых зданий за счет привлечения денег дольщиков (далее – лицензия), либо мотивированный ответ об отказе в предоставлении государственной услуги (далее – отказ)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"Выдача лицензии на деятельность по организации строительства жилых зданий за счет привлечения денег дольщиков", утвержденного приказом исполняющего обязанности Министра национальной экономики Республики Казахстан № 276 от 27 марта 2015 года "Об утверждении стандартов государственных услуг в сфере архитектуры, градостроительства и строительства" (зарегистрирован в Реестре государственной регистрации нормативных правовых актов за №11133) (далее – стандарт).</w:t>
      </w:r>
    </w:p>
    <w:bookmarkEnd w:id="148"/>
    <w:bookmarkStart w:name="z177" w:id="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услугополучателя через портал результат оказания государственной услуги направляется услугополучателю в "личный кабинет" в форме электронного документа, удостоверенного электронной цифровой подписью (далее - ЭЦП) уполномоченного лица услугодателя.</w:t>
      </w:r>
    </w:p>
    <w:bookmarkEnd w:id="149"/>
    <w:bookmarkStart w:name="z178" w:id="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за получением лицензии, переоформлении и дубликата лицензии на бумажном носителе результат оказания государственной услуги оформляется в электронной форме, распечатывается.</w:t>
      </w:r>
    </w:p>
    <w:bookmarkEnd w:id="150"/>
    <w:bookmarkStart w:name="z179" w:id="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Форма предоставления результата оказания государственной услуги – электронная.</w:t>
      </w:r>
    </w:p>
    <w:bookmarkEnd w:id="151"/>
    <w:bookmarkStart w:name="z180" w:id="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услугополучателя через портал результат государственной услуги направляется услугополучателю в "личный кабинет" в форме электронного документа, удостоверенного электронной цифровой подписью (далее – ЭЦП) уполномоченного лица услугодателя.</w:t>
      </w:r>
    </w:p>
    <w:bookmarkEnd w:id="152"/>
    <w:bookmarkStart w:name="z181" w:id="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за результатом оказания государственной услуги на бумажном носителе результат оказания государственной услуги оформленной в электронной форме распечатывается.</w:t>
      </w:r>
    </w:p>
    <w:bookmarkEnd w:id="153"/>
    <w:bookmarkStart w:name="z182" w:id="1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54"/>
    <w:bookmarkStart w:name="z183" w:id="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Основание для начала процедуры (действия) по оказанию государственной услуги: предоставление услугополучателем (либо уполномоченным представителем: юридического лица по документу, подтверждающему полномочия; физического лица по нотариально заверенной доверенности) (далее – его представителем) заявления услугодателю либо в Государственную корпорацию либо направление электронного заявления через портал по формам согласно приложениям </w:t>
      </w:r>
      <w:r>
        <w:rPr>
          <w:rFonts w:ascii="Times New Roman"/>
          <w:b w:val="false"/>
          <w:i w:val="false"/>
          <w:color w:val="000000"/>
          <w:sz w:val="28"/>
        </w:rPr>
        <w:t>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7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</w:p>
    <w:bookmarkEnd w:id="155"/>
    <w:bookmarkStart w:name="z184" w:id="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Содержание каждой процедуры (действия), входящей в состав процесса оказания государственной услуги, длительность выполнения:</w:t>
      </w:r>
    </w:p>
    <w:bookmarkEnd w:id="156"/>
    <w:bookmarkStart w:name="z185" w:id="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либо его представитель предоставляет услугодателю документы согласно пункту 9 стандарта;</w:t>
      </w:r>
    </w:p>
    <w:bookmarkEnd w:id="157"/>
    <w:bookmarkStart w:name="z186" w:id="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сотрудник канцелярии услугодателя регистрирует и предоставляет документы руководителю услугодателя (не более двадцати минут);</w:t>
      </w:r>
    </w:p>
    <w:bookmarkEnd w:id="158"/>
    <w:bookmarkStart w:name="z187" w:id="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 рассматривает и направляет документы исполнителю услугодателя (не более двадцати минут);</w:t>
      </w:r>
    </w:p>
    <w:bookmarkEnd w:id="159"/>
    <w:bookmarkStart w:name="z188" w:id="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исполнитель услугодателя рассматривает документы, осуществляет лицензионный контроль, подготавливает и предоставляет заключение на рассмотрение лицензионной комиссии услугодателя (далее – лицензионная комиссия):</w:t>
      </w:r>
    </w:p>
    <w:bookmarkEnd w:id="160"/>
    <w:bookmarkStart w:name="z189" w:id="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(при выдаче, переоформлении лицензии при реорганизации юридического лица-лицензиата в форме выделения и разделения и при переоформлении лицензии с присвоением категории – в течение двенадцати рабочих дней;</w:t>
      </w:r>
    </w:p>
    <w:bookmarkEnd w:id="161"/>
    <w:bookmarkStart w:name="z190" w:id="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выдаче дубликата лицензии – в течение одного рабочего дня;</w:t>
      </w:r>
    </w:p>
    <w:bookmarkEnd w:id="162"/>
    <w:bookmarkStart w:name="z191" w:id="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переоформлении лицензии при перерегистрации индивидуального предпринимателя-лицензиата, изменении его наименования или юридического адреса переоформлении лицензии при изменении наименования и (или) места нахождения юридического лица-лицензиата, переоформлении лицензии при изменении фамилии, имени, отчества (при его наличии) физического лица-лицензиата – в течение одного рабочего дня);</w:t>
      </w:r>
    </w:p>
    <w:bookmarkEnd w:id="163"/>
    <w:bookmarkStart w:name="z192" w:id="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лицензионная комиссия рассматривает заключение и направляет протокол заседания исполнителю услугодателя (в течение одного рабочего дня);</w:t>
      </w:r>
    </w:p>
    <w:bookmarkEnd w:id="164"/>
    <w:bookmarkStart w:name="z193" w:id="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исполнитель услугодателя на основании протокола лицензионной комиссии подготавливает и предоставляет проект приказа, лицензию либо отказ руководителю услугодателя (в течение одного рабочего дня);</w:t>
      </w:r>
    </w:p>
    <w:bookmarkEnd w:id="165"/>
    <w:bookmarkStart w:name="z194" w:id="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руководитель услугодателя подписывает и направляет лицензию либо отказ сотруднику канцелярии услугодателя (не более двадцати минут);</w:t>
      </w:r>
    </w:p>
    <w:bookmarkEnd w:id="166"/>
    <w:bookmarkStart w:name="z195" w:id="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сотрудник канцелярии услугодателя регистрирует и выдает услугополучателю либо его представителю лицензию либо отказ (не более двадцати минут).</w:t>
      </w:r>
    </w:p>
    <w:bookmarkEnd w:id="167"/>
    <w:bookmarkStart w:name="z196" w:id="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Описание результата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его передачи в другое структурное подразделение)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68"/>
    <w:bookmarkStart w:name="z197" w:id="1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и иных организаций в процессе оказания государственной услуги</w:t>
      </w:r>
    </w:p>
    <w:bookmarkEnd w:id="169"/>
    <w:bookmarkStart w:name="z198" w:id="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 и иных организаций, которые участвуют в процессе оказания государственной услуги:</w:t>
      </w:r>
    </w:p>
    <w:bookmarkEnd w:id="170"/>
    <w:bookmarkStart w:name="z199" w:id="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Государственной корпорации;</w:t>
      </w:r>
    </w:p>
    <w:bookmarkEnd w:id="171"/>
    <w:bookmarkStart w:name="z200" w:id="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работник накопительного отдела Государственной корпорации;</w:t>
      </w:r>
    </w:p>
    <w:bookmarkEnd w:id="172"/>
    <w:bookmarkStart w:name="z201" w:id="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сотрудник канцелярии услугодателя;</w:t>
      </w:r>
    </w:p>
    <w:bookmarkEnd w:id="173"/>
    <w:bookmarkStart w:name="z202" w:id="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услугодателя;</w:t>
      </w:r>
    </w:p>
    <w:bookmarkEnd w:id="174"/>
    <w:bookmarkStart w:name="z203" w:id="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лицензионная комиссия;</w:t>
      </w:r>
    </w:p>
    <w:bookmarkEnd w:id="175"/>
    <w:bookmarkStart w:name="z204" w:id="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исполнитель услугодателя.</w:t>
      </w:r>
    </w:p>
    <w:bookmarkEnd w:id="176"/>
    <w:bookmarkStart w:name="z205" w:id="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77"/>
    <w:bookmarkStart w:name="z206" w:id="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другими услугодателями и (или) Государственной корпорацией в процессе оказания государственной услуги отражено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78"/>
    <w:bookmarkStart w:name="z207" w:id="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бизнес-процессов оказания государственной услуги размещается на официальных интернет-ресурсах государственного учреждения "Управление государственного архитектурно-строительного контроля Кызылординской области", акимата Кызылординской области, акиматов районов и города Кызылорды.</w:t>
      </w:r>
    </w:p>
    <w:bookmarkEnd w:id="179"/>
    <w:bookmarkStart w:name="z208" w:id="1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180"/>
    <w:bookmarkStart w:name="z209" w:id="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и последовательности процедур (действий) услугодателя и услугополучателя при оказании услуги через Государственную корпорацию:</w:t>
      </w:r>
    </w:p>
    <w:bookmarkEnd w:id="181"/>
    <w:bookmarkStart w:name="z210" w:id="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либо его представитель предоставляет в Государственную корпорацию следующие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стандарта:</w:t>
      </w:r>
    </w:p>
    <w:bookmarkEnd w:id="182"/>
    <w:bookmarkStart w:name="z211" w:id="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получении лицензии на первом этапе:</w:t>
      </w:r>
    </w:p>
    <w:bookmarkEnd w:id="183"/>
    <w:bookmarkStart w:name="z212" w:id="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физического лица – заявление в форме электронного документа, удостоверенное ЭЦП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 </w:t>
      </w:r>
    </w:p>
    <w:bookmarkEnd w:id="184"/>
    <w:bookmarkStart w:name="z213" w:id="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юридического лица – заявление в форме электронного документа, удостоверенное ЭЦП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 </w:t>
      </w:r>
    </w:p>
    <w:bookmarkEnd w:id="185"/>
    <w:bookmarkStart w:name="z214" w:id="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документ, удостоверяющий личность – для идентификации личности услугополучателя;</w:t>
      </w:r>
    </w:p>
    <w:bookmarkEnd w:id="186"/>
    <w:bookmarkStart w:name="z215" w:id="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документ, подтверждающего уплату лицензионного сбора за право занятия отдельными видами деятельности, за исключением случаев оплаты через платежный шлюз "электронного правительства";</w:t>
      </w:r>
    </w:p>
    <w:bookmarkEnd w:id="187"/>
    <w:bookmarkStart w:name="z216" w:id="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копию заключения экспертизы по проектной (проектно-сметной) документации на стадии нулевого цикла строительства;</w:t>
      </w:r>
    </w:p>
    <w:bookmarkEnd w:id="188"/>
    <w:bookmarkStart w:name="z217" w:id="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копию договора с банком-агентом;</w:t>
      </w:r>
    </w:p>
    <w:bookmarkEnd w:id="189"/>
    <w:bookmarkStart w:name="z218" w:id="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копию справки из банка-агента о наличии собственного капитала для строительства жилого здания в размере не менее пятнадцати процентов от стоимости строительства жилого здания или в размере не менее эквивалентной стоимости строительства нулевого цикла;</w:t>
      </w:r>
    </w:p>
    <w:bookmarkEnd w:id="190"/>
    <w:bookmarkStart w:name="z219" w:id="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копии подписанных актов ввода в эксплуатацию, договоров субподряда, подтверждающих наличие опыта возведения жилых зданий у учредителя, имеющего более пятидесяти процентов уставного капитала в уставном фонде проектной компании, в том числе в качестве заказчика, не менее трех лет;</w:t>
      </w:r>
    </w:p>
    <w:bookmarkEnd w:id="191"/>
    <w:bookmarkStart w:name="z220" w:id="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копии подписанных актов ввода в эксплуатацию, наличие опыта сдачи в эксплуатацию в установленном законодательством Республики Казахстан порядке не менее ста квартир у учредителя, имеющего более пятидесяти процентов уставного капитала в уставном фонде проектной компании;</w:t>
      </w:r>
    </w:p>
    <w:bookmarkEnd w:id="192"/>
    <w:bookmarkStart w:name="z221" w:id="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справку из банка-агента о наличии у учредителя, имеющего более пятидесяти процентов уставного капитала в уставном фонде проектной компании собственного капитала в размере не менее ста тысяч месячных расчетных показателей;</w:t>
      </w:r>
    </w:p>
    <w:bookmarkEnd w:id="193"/>
    <w:bookmarkStart w:name="z222" w:id="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получении лицензии на втором этапе:</w:t>
      </w:r>
    </w:p>
    <w:bookmarkEnd w:id="194"/>
    <w:bookmarkStart w:name="z223" w:id="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физического лица – заявление в форме электронного документа, удостоверенное ЭЦП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 </w:t>
      </w:r>
    </w:p>
    <w:bookmarkEnd w:id="195"/>
    <w:bookmarkStart w:name="z224" w:id="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юридического лица – заявление в форме электронного документа, удостоверенное ЭЦП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 </w:t>
      </w:r>
    </w:p>
    <w:bookmarkEnd w:id="196"/>
    <w:bookmarkStart w:name="z225" w:id="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документ, удостоверяющий личность – для идентификации личности услугополучателя;</w:t>
      </w:r>
    </w:p>
    <w:bookmarkEnd w:id="197"/>
    <w:bookmarkStart w:name="z226" w:id="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копию документа, подтверждающего уплату лицензионного сбора за право занятия отдельными видами деятельности, за исключением случаев оплаты через платежный шлюз "электронного правительства";</w:t>
      </w:r>
    </w:p>
    <w:bookmarkEnd w:id="198"/>
    <w:bookmarkStart w:name="z227" w:id="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копию заключения экспертизы по проектной (проектно-сметной) документации объекта строительства;</w:t>
      </w:r>
    </w:p>
    <w:bookmarkEnd w:id="199"/>
    <w:bookmarkStart w:name="z228" w:id="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копию акта промежуточной приемки о завершении нулевого цикла строительства;</w:t>
      </w:r>
    </w:p>
    <w:bookmarkEnd w:id="200"/>
    <w:bookmarkStart w:name="z229" w:id="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справку из банка-агента о наличии депозитов дольщиков в размере не менее пятнадцати процентов от стоимости строительства жилого здания в банке-агенте, внесенных в соответствии с договорами о долевом участии в жилищном строительстве;</w:t>
      </w:r>
    </w:p>
    <w:bookmarkEnd w:id="201"/>
    <w:bookmarkStart w:name="z230" w:id="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справку из банка-агента о наличии собственного капитала для завершения строительства в полном объеме либо собственного капитала в размере не менее двадцати пяти процентов от стоимости строительства жилого здания и соглашения с инвестором о предоставлении инвестиций, достаточных для завершения строительства;</w:t>
      </w:r>
    </w:p>
    <w:bookmarkEnd w:id="202"/>
    <w:bookmarkStart w:name="z231" w:id="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копию договора с организацией, оказывающей инжиниринговые услуги в сфере архитектурной, градостроительной и строительной деятельности;</w:t>
      </w:r>
    </w:p>
    <w:bookmarkEnd w:id="203"/>
    <w:bookmarkStart w:name="z232" w:id="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переоформлении лицензии по причинам изменения фамилии, имени, отчества (при его наличии) физического лица-лицензиата, перерегистрации индивидуального предпринимателя-лицензиата, изменении его наименования или юридического адреса, изменения наименования и (или) места нахождения юридического лица-лицензиата, реорганизации юридического лица-лицензиата в форме слияния, реорганизации юридического лица-лицензиата в форме преобразования, реорганизации в форме присоединения юридического лица-лицензиата к другому юридическому лицу:</w:t>
      </w:r>
    </w:p>
    <w:bookmarkEnd w:id="204"/>
    <w:bookmarkStart w:name="z233" w:id="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физического лица – – заявление в форме электронного документа, удостоверенное ЭЦП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 </w:t>
      </w:r>
    </w:p>
    <w:bookmarkEnd w:id="205"/>
    <w:bookmarkStart w:name="z234" w:id="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юридического лица – заявление в форме электронного документа, удостоверенное ЭЦП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 </w:t>
      </w:r>
    </w:p>
    <w:bookmarkEnd w:id="206"/>
    <w:bookmarkStart w:name="z235" w:id="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документ, удостоверяющий личность – для идентификации личности услугополучателя;</w:t>
      </w:r>
    </w:p>
    <w:bookmarkEnd w:id="207"/>
    <w:bookmarkStart w:name="z236" w:id="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документ, подтверждающий уплату в бюджет лицензионного сбора за право занятия отдельными видами деятельности, за исключением случаев оплаты через платежный шлюз "электронного правительства";</w:t>
      </w:r>
    </w:p>
    <w:bookmarkEnd w:id="208"/>
    <w:bookmarkStart w:name="z237" w:id="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документ, содержащий информацию об изменениях, послуживших основанием для переоформления лицензии и (или) приложения к лицензии, за исключением документов, информация из которых содержится в государственных информационных системах;</w:t>
      </w:r>
    </w:p>
    <w:bookmarkEnd w:id="209"/>
    <w:bookmarkStart w:name="z238" w:id="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выдаче дубликата лицензии (если ранее выданная лицензия была оформлена в бумажной форме):</w:t>
      </w:r>
    </w:p>
    <w:bookmarkEnd w:id="210"/>
    <w:bookmarkStart w:name="z239" w:id="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физического лица – заявление в форме электронного документа, удостоверенное ЭЦП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 </w:t>
      </w:r>
    </w:p>
    <w:bookmarkEnd w:id="211"/>
    <w:bookmarkStart w:name="z240" w:id="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юридического лица – заявление в форме электронного документа, удостоверенное ЭЦП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 </w:t>
      </w:r>
    </w:p>
    <w:bookmarkEnd w:id="212"/>
    <w:bookmarkStart w:name="z241" w:id="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документ, удостоверяющий личность – для идентификации личности услугополучателя;</w:t>
      </w:r>
    </w:p>
    <w:bookmarkEnd w:id="213"/>
    <w:bookmarkStart w:name="z242" w:id="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документ, подтверждающий уплату в бюджет лицензионного сбора за право занятия отдельными видами деятельности, за исключением случаев оплаты через платежный шлюз "электронного правительства;</w:t>
      </w:r>
    </w:p>
    <w:bookmarkEnd w:id="214"/>
    <w:bookmarkStart w:name="z243" w:id="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услугополучатель либо его представитель дает согласие на использование сведений, составляющих охраняемую законом тайну, содержащихся в информационных системах;</w:t>
      </w:r>
    </w:p>
    <w:bookmarkEnd w:id="215"/>
    <w:bookmarkStart w:name="z244" w:id="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работник Государственной корпорации регистрирует документы и выдает услугополучателю либо его представителю расписку о приеме соответствующих документов либо в случае предоставления услугополучателем неполного пакета документов, указанных в пункте 9 стандарта, отказывает в приеме документов и выдает расписку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8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(не более двадцати минут);</w:t>
      </w:r>
    </w:p>
    <w:bookmarkEnd w:id="216"/>
    <w:bookmarkStart w:name="z245" w:id="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работник накопительного отдела Государственной корпорации направляет документы услугодателю (в течение одного рабочего дня, день приема документов не входит в срок оказания государственной услуги);</w:t>
      </w:r>
    </w:p>
    <w:bookmarkEnd w:id="217"/>
    <w:bookmarkStart w:name="z246" w:id="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сотрудник канцелярии услугодателя регистрирует и предоставляет документы руководителю услугодателя (не более двадцати минут);</w:t>
      </w:r>
    </w:p>
    <w:bookmarkEnd w:id="218"/>
    <w:bookmarkStart w:name="z247" w:id="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рассматривает и направляет документы исполнителю услугодателя (не более двадцати минут);</w:t>
      </w:r>
    </w:p>
    <w:bookmarkEnd w:id="219"/>
    <w:bookmarkStart w:name="z248" w:id="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исполнитель услугодателя рассматривает документы, осуществляет лицензионный контроль, подготавливает и предоставляет заключение на рассмотрение лицензионной комиссии услугодателя (далее – лицензионная комиссия):</w:t>
      </w:r>
    </w:p>
    <w:bookmarkEnd w:id="220"/>
    <w:bookmarkStart w:name="z249" w:id="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(при выдаче, переоформлении лицензии при реорганизации юридического лица-лицензиата в форме выделения и разделения и при переоформлении лицензии с присвоением категории – в течение двенадцати рабочих дней;</w:t>
      </w:r>
    </w:p>
    <w:bookmarkEnd w:id="221"/>
    <w:bookmarkStart w:name="z250" w:id="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выдаче дубликата лицензии – в течение одного рабочего дня;</w:t>
      </w:r>
    </w:p>
    <w:bookmarkEnd w:id="222"/>
    <w:bookmarkStart w:name="z251" w:id="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переоформлении лицензии при перерегистрации индивидуального предпринимателя-лицензиата, изменении его наименования или юридического адреса, переоформлении лицензии при изменении наименования и (или) места нахождения юридического лица-лицензиата, переоформлении лицензии при изменении фамилии, имени, отчества (при его наличии) физического лица-лицензиата – в течение одного рабочего дня);</w:t>
      </w:r>
    </w:p>
    <w:bookmarkEnd w:id="223"/>
    <w:bookmarkStart w:name="z252" w:id="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лицензионная комиссия рассматривает заключение и направляет протокол заседания исполнителю услугодателя (в течение одного рабочего дня);</w:t>
      </w:r>
    </w:p>
    <w:bookmarkEnd w:id="224"/>
    <w:bookmarkStart w:name="z253" w:id="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исполнитель услугодателя на основании протокола лицензионной комиссии подготавливает и предоставляет проект приказа, лицензию либо отказ руководителю услугодателя (в течение одного рабочего дня);</w:t>
      </w:r>
    </w:p>
    <w:bookmarkEnd w:id="225"/>
    <w:bookmarkStart w:name="z254" w:id="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руководитель услугодателя подписывает и направляет лицензию либо отказ сотруднику канцелярии услугодателя (не более двадцати минут);</w:t>
      </w:r>
    </w:p>
    <w:bookmarkEnd w:id="226"/>
    <w:bookmarkStart w:name="z255" w:id="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сотрудник канцелярии услугодателя регистрирует и направляет лицензию либо отказ в Государственную корпорацию (в течение одного рабочего дня);</w:t>
      </w:r>
    </w:p>
    <w:bookmarkEnd w:id="227"/>
    <w:bookmarkStart w:name="z256" w:id="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работник Государственной корпорации регистрирует и выдает услугополучателю либо его представителю лицензию либо отказ (не более двадцати минут).</w:t>
      </w:r>
    </w:p>
    <w:bookmarkEnd w:id="228"/>
    <w:bookmarkStart w:name="z257" w:id="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Описание результата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его передачи в другое структурное подразделение)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229"/>
    <w:bookmarkStart w:name="z258" w:id="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Описание порядка обращения и последовательности процедур (действий) услугодателя и услугополучателя при оказании услуги через портал:</w:t>
      </w:r>
    </w:p>
    <w:bookmarkEnd w:id="230"/>
    <w:bookmarkStart w:name="z259" w:id="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либо его представитель регистрируется на портале и направляет заявление в форме электронного документа (далее – электронный запрос), удостоверенное ЭЦП услугополучателя и следующие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стандарта:</w:t>
      </w:r>
    </w:p>
    <w:bookmarkEnd w:id="231"/>
    <w:bookmarkStart w:name="z260" w:id="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получении лицензии на первом этапе:</w:t>
      </w:r>
    </w:p>
    <w:bookmarkEnd w:id="232"/>
    <w:bookmarkStart w:name="z261" w:id="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физического лица – заявление в форме электронного документа, удостоверенное ЭЦП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 </w:t>
      </w:r>
    </w:p>
    <w:bookmarkEnd w:id="233"/>
    <w:bookmarkStart w:name="z262" w:id="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юридического лица – заявление в форме электронного документа, удостоверенное ЭЦП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 </w:t>
      </w:r>
    </w:p>
    <w:bookmarkEnd w:id="234"/>
    <w:bookmarkStart w:name="z263" w:id="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электронную копию документа, подтверждающего уплату в бюджет лицензионного сбора за право занятия отдельными видами деятельности, за исключением случаев оплаты через платежный шлюз "электронного правительства";</w:t>
      </w:r>
    </w:p>
    <w:bookmarkEnd w:id="235"/>
    <w:bookmarkStart w:name="z264" w:id="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электронную копию заключения экспертизы по проектной (проектно-сметной) документации на стадии нулевого цикла строительства;</w:t>
      </w:r>
    </w:p>
    <w:bookmarkEnd w:id="236"/>
    <w:bookmarkStart w:name="z265" w:id="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электронную копию договора с банком-агентом;</w:t>
      </w:r>
    </w:p>
    <w:bookmarkEnd w:id="237"/>
    <w:bookmarkStart w:name="z266" w:id="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электронную копию справки из банка-агента о наличии собственного капитала для строительства жилого здания в размере не менее пятнадцати процентов от стоимости строительства жилого здания или в размере не менее эквивалентной стоимости строительства нулевого цикла;</w:t>
      </w:r>
    </w:p>
    <w:bookmarkEnd w:id="238"/>
    <w:bookmarkStart w:name="z267" w:id="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электронные копии подписанных актов ввода в эксплуатацию, договоров субподряда, подтверждающих наличие опыта возведения жилых зданий у учредителя, имеющего более пятидесяти процентов уставного капитала в уставном фонде проектной компании, в том числе в качестве заказчика, не менее трех лет;</w:t>
      </w:r>
    </w:p>
    <w:bookmarkEnd w:id="239"/>
    <w:bookmarkStart w:name="z268" w:id="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электронные копии подписанных актов ввода в эксплуатацию, наличие опыта сдачи в эксплуатацию в установленном законодательством Республики Казахстан порядке не менее ста квартир у учредителя, имеющего более пятидесяти процентов уставного капитала в уставном фонде проектной компании;</w:t>
      </w:r>
    </w:p>
    <w:bookmarkEnd w:id="240"/>
    <w:bookmarkStart w:name="z269" w:id="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электронную копию справки из банка-агента о наличии у учредителя, имеющего более пятидесяти процентов уставного капитала в уставном фонде проектной компании собственного капитала в размере не менее ста тысяч месячных расчетных показателей;</w:t>
      </w:r>
    </w:p>
    <w:bookmarkEnd w:id="241"/>
    <w:bookmarkStart w:name="z270" w:id="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получении лицензии на втором этапе:</w:t>
      </w:r>
    </w:p>
    <w:bookmarkEnd w:id="242"/>
    <w:bookmarkStart w:name="z271" w:id="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физического лица – заявление в форме электронного документа, удостоверенное ЭЦП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 </w:t>
      </w:r>
    </w:p>
    <w:bookmarkEnd w:id="243"/>
    <w:bookmarkStart w:name="z272" w:id="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юридического лица – заявление в форме электронного документа, удостоверенное ЭЦП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 </w:t>
      </w:r>
    </w:p>
    <w:bookmarkEnd w:id="244"/>
    <w:bookmarkStart w:name="z273" w:id="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электронную копию документа, подтверждающего уплату в бюджет лицензионного сбора за право занятия отдельными видами деятельности, за исключением случаев оплаты через платежный шлюз "электронного правительства";</w:t>
      </w:r>
    </w:p>
    <w:bookmarkEnd w:id="245"/>
    <w:bookmarkStart w:name="z274" w:id="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электронную копию заключения экспертизы по проектной (проектно-сметной) документации объекта строительства;</w:t>
      </w:r>
    </w:p>
    <w:bookmarkEnd w:id="246"/>
    <w:bookmarkStart w:name="z275" w:id="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электронную копию акта промежуточной приемки о завершении нулевого цикла строительства;</w:t>
      </w:r>
    </w:p>
    <w:bookmarkEnd w:id="247"/>
    <w:bookmarkStart w:name="z276" w:id="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электронную копию справки из банка-агента о наличии депозитов дольщиков в размере не менее пятнадцати процентов от стоимости строительства жилого здания в банке-агенте, внесенных в соответствии с договорами о долевом участии в жилищном строительстве;</w:t>
      </w:r>
    </w:p>
    <w:bookmarkEnd w:id="248"/>
    <w:bookmarkStart w:name="z277" w:id="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электронную копию справки из банка-агента о наличии собственного капитала для завершения строительства в полном объеме либо собственного капитала в размере не менее двадцати пяти процентов от стоимости строительства жилого здания и соглашения с инвестором о предоставлении инвестиций, достаточных для завершения строительства;</w:t>
      </w:r>
    </w:p>
    <w:bookmarkEnd w:id="249"/>
    <w:bookmarkStart w:name="z278" w:id="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электронную копию договора с организацией, оказывающей инжиниринговые услуги в сфере архитектурной, градостроительной и строительной деятельности;</w:t>
      </w:r>
    </w:p>
    <w:bookmarkEnd w:id="250"/>
    <w:bookmarkStart w:name="z279" w:id="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переоформлении лицензии по причинам изменения фамилии, имени, отчества (при его наличии) физического лица-лицензиата, перерегистрации индивидуального предпринимателя-лицензиата, изменении его наименования или юридического адреса, изменения наименования и (или) места нахождения юридического лица-лицензиата, реорганизации юридического лица-лицензиата в форме слияния, реорганизации юридического лица-лицензиата в форме преобразования, реорганизации в форме присоединения юридического лица-лицензиата к другому юридическому лицу:</w:t>
      </w:r>
    </w:p>
    <w:bookmarkEnd w:id="251"/>
    <w:bookmarkStart w:name="z280" w:id="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физического лица – заявление в форме электронного документа, удостоверенное ЭЦП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 </w:t>
      </w:r>
    </w:p>
    <w:bookmarkEnd w:id="252"/>
    <w:bookmarkStart w:name="z281" w:id="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юридического лица – заявление в форме электронного документа, удостоверенное ЭЦП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 </w:t>
      </w:r>
    </w:p>
    <w:bookmarkEnd w:id="253"/>
    <w:bookmarkStart w:name="z282" w:id="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электронную копию документа, подтверждающего уплату в бюджет лицензионного сбора за право занятия отдельными видами деятельности, за исключением случаев оплаты через платежный шлюз "электронного правительства";</w:t>
      </w:r>
    </w:p>
    <w:bookmarkEnd w:id="254"/>
    <w:bookmarkStart w:name="z283" w:id="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документ, содержащий информацию об изменениях, послуживших основанием для переоформления лицензии и (или) приложения к лицензии, за исключением документов, информация из которых содержится в государственных информационных системах;</w:t>
      </w:r>
    </w:p>
    <w:bookmarkEnd w:id="255"/>
    <w:bookmarkStart w:name="z284" w:id="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выдаче дубликата лицензии (если ранее выданная лицензия была оформлена в бумажной форме):</w:t>
      </w:r>
    </w:p>
    <w:bookmarkEnd w:id="256"/>
    <w:bookmarkStart w:name="z285" w:id="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физического лица – заявление в форме электронного документа, удостоверенное ЭЦП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 </w:t>
      </w:r>
    </w:p>
    <w:bookmarkEnd w:id="257"/>
    <w:bookmarkStart w:name="z286" w:id="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юридического лица – заявление в форме электронного документа, удостоверенное ЭЦП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 </w:t>
      </w:r>
    </w:p>
    <w:bookmarkEnd w:id="258"/>
    <w:bookmarkStart w:name="z287" w:id="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электронную копию документа, подтверждающего уплату в бюджет лицензионного сбора за право занятия отдельными видами деятельности, за исключением случаев оплаты через платежный шлюз "электронного правительства";</w:t>
      </w:r>
    </w:p>
    <w:bookmarkEnd w:id="259"/>
    <w:bookmarkStart w:name="z288" w:id="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исполнитель услугодателя принимает электронный запрос и документы, в "личный кабинет" услугополучателя либо его представителя направляется уведомление о принятии электронного запроса с указанием даты и времени получения результата государственной услуги (не более двадцати минут);</w:t>
      </w:r>
    </w:p>
    <w:bookmarkEnd w:id="260"/>
    <w:bookmarkStart w:name="z289" w:id="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после принятия электронного запроса и документов, действия структурных подразделений (работников) услугодателя в процессе оказания государственной услуги, осуществляются в соответствии с подпунктами 2-7) </w:t>
      </w:r>
      <w:r>
        <w:rPr>
          <w:rFonts w:ascii="Times New Roman"/>
          <w:b w:val="false"/>
          <w:i w:val="false"/>
          <w:color w:val="000000"/>
          <w:sz w:val="28"/>
        </w:rPr>
        <w:t>пункта 6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регламента;</w:t>
      </w:r>
    </w:p>
    <w:bookmarkEnd w:id="261"/>
    <w:bookmarkStart w:name="z290" w:id="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исполнитель услугодателя регистрирует и направляет результат оказания государственной услуги в "личный кабинет" услугополучателя либо его представителя (не более двадцати минут).</w:t>
      </w:r>
    </w:p>
    <w:bookmarkEnd w:id="262"/>
    <w:bookmarkStart w:name="z291" w:id="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Диаграмма функционального взаимодействия информационных систем, задействованных в оказании государственной услуги, в графической форме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26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"Выдача лицензии на деятельность по организации строительства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жилых зданий за счет привлечения денег дольщиков"</w:t>
            </w:r>
          </w:p>
        </w:tc>
      </w:tr>
    </w:tbl>
    <w:bookmarkStart w:name="z296" w:id="2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результата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его передачи в другое структурное подразделение)</w:t>
      </w:r>
    </w:p>
    <w:bookmarkEnd w:id="264"/>
    <w:bookmarkStart w:name="z297" w:id="2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 обращении услугополучателя либо его представителя к услугодателю:</w:t>
      </w:r>
    </w:p>
    <w:bookmarkEnd w:id="26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450"/>
        <w:gridCol w:w="3008"/>
        <w:gridCol w:w="1110"/>
        <w:gridCol w:w="1111"/>
        <w:gridCol w:w="1773"/>
        <w:gridCol w:w="980"/>
        <w:gridCol w:w="1643"/>
        <w:gridCol w:w="1111"/>
        <w:gridCol w:w="1114"/>
      </w:tblGrid>
      <w:tr>
        <w:trPr>
          <w:trHeight w:val="30" w:hRule="atLeast"/>
        </w:trPr>
        <w:tc>
          <w:tcPr>
            <w:tcW w:w="4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8" w:id="2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266"/>
        </w:tc>
        <w:tc>
          <w:tcPr>
            <w:tcW w:w="300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процедуры (действия)</w:t>
            </w:r>
          </w:p>
        </w:tc>
        <w:tc>
          <w:tcPr>
            <w:tcW w:w="111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7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64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4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9" w:id="2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267"/>
        </w:tc>
        <w:tc>
          <w:tcPr>
            <w:tcW w:w="300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структурных подразделений</w:t>
            </w:r>
          </w:p>
        </w:tc>
        <w:tc>
          <w:tcPr>
            <w:tcW w:w="111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 услугодателя</w:t>
            </w:r>
          </w:p>
        </w:tc>
        <w:tc>
          <w:tcPr>
            <w:tcW w:w="111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177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услугодателя</w:t>
            </w:r>
          </w:p>
        </w:tc>
        <w:tc>
          <w:tcPr>
            <w:tcW w:w="9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Лицензионная комиссия</w:t>
            </w:r>
          </w:p>
        </w:tc>
        <w:tc>
          <w:tcPr>
            <w:tcW w:w="164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услугодателя</w:t>
            </w:r>
          </w:p>
        </w:tc>
        <w:tc>
          <w:tcPr>
            <w:tcW w:w="111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111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 услугодателя</w:t>
            </w:r>
          </w:p>
        </w:tc>
      </w:tr>
      <w:tr>
        <w:trPr>
          <w:trHeight w:val="30" w:hRule="atLeast"/>
        </w:trPr>
        <w:tc>
          <w:tcPr>
            <w:tcW w:w="4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0" w:id="2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268"/>
        </w:tc>
        <w:tc>
          <w:tcPr>
            <w:tcW w:w="300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процедур (действий) и их описание</w:t>
            </w:r>
          </w:p>
        </w:tc>
        <w:tc>
          <w:tcPr>
            <w:tcW w:w="111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документы</w:t>
            </w:r>
          </w:p>
        </w:tc>
        <w:tc>
          <w:tcPr>
            <w:tcW w:w="111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рассматривает документы</w:t>
            </w:r>
          </w:p>
        </w:tc>
        <w:tc>
          <w:tcPr>
            <w:tcW w:w="177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рассматривает документы, осуществляет лицензионный контроль и подготавливает заключение</w:t>
            </w:r>
          </w:p>
        </w:tc>
        <w:tc>
          <w:tcPr>
            <w:tcW w:w="9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рассматривает заключение</w:t>
            </w:r>
          </w:p>
        </w:tc>
        <w:tc>
          <w:tcPr>
            <w:tcW w:w="164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основании протокола лицензионной комиссии подготавливает проект приказа, лицензию либо отказ</w:t>
            </w:r>
          </w:p>
        </w:tc>
        <w:tc>
          <w:tcPr>
            <w:tcW w:w="111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подписывает приказ, лицензию либо отказ</w:t>
            </w:r>
          </w:p>
        </w:tc>
        <w:tc>
          <w:tcPr>
            <w:tcW w:w="111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лицензию либо отказ</w:t>
            </w:r>
          </w:p>
        </w:tc>
      </w:tr>
      <w:tr>
        <w:trPr>
          <w:trHeight w:val="30" w:hRule="atLeast"/>
        </w:trPr>
        <w:tc>
          <w:tcPr>
            <w:tcW w:w="4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1" w:id="2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269"/>
        </w:tc>
        <w:tc>
          <w:tcPr>
            <w:tcW w:w="300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процедуры (действия) по оказанию государственной услуги, который служит основанием для начала выполнения следующей процедуры (действия)</w:t>
            </w:r>
          </w:p>
        </w:tc>
        <w:tc>
          <w:tcPr>
            <w:tcW w:w="111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предоставляет документы руководителю услугодателя</w:t>
            </w:r>
          </w:p>
        </w:tc>
        <w:tc>
          <w:tcPr>
            <w:tcW w:w="111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документы исполнителю услугодателя</w:t>
            </w:r>
          </w:p>
        </w:tc>
        <w:tc>
          <w:tcPr>
            <w:tcW w:w="177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заключение на рассмотрение лицензионной комиссии</w:t>
            </w:r>
          </w:p>
        </w:tc>
        <w:tc>
          <w:tcPr>
            <w:tcW w:w="9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протокол заседания лицензионной комиссии исполнителю услугодателя</w:t>
            </w:r>
          </w:p>
        </w:tc>
        <w:tc>
          <w:tcPr>
            <w:tcW w:w="164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предоставляет руководителю услугодателя</w:t>
            </w:r>
          </w:p>
        </w:tc>
        <w:tc>
          <w:tcPr>
            <w:tcW w:w="111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сотруднику канцелярии услугодателя</w:t>
            </w:r>
          </w:p>
        </w:tc>
        <w:tc>
          <w:tcPr>
            <w:tcW w:w="111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выдает лицензию либо отказ услугополучателю либо его представителю</w:t>
            </w:r>
          </w:p>
        </w:tc>
      </w:tr>
      <w:tr>
        <w:trPr>
          <w:trHeight w:val="30" w:hRule="atLeast"/>
        </w:trPr>
        <w:tc>
          <w:tcPr>
            <w:tcW w:w="4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2" w:id="2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270"/>
        </w:tc>
        <w:tc>
          <w:tcPr>
            <w:tcW w:w="300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исполнения</w:t>
            </w:r>
          </w:p>
        </w:tc>
        <w:tc>
          <w:tcPr>
            <w:tcW w:w="111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20 минут</w:t>
            </w:r>
          </w:p>
        </w:tc>
        <w:tc>
          <w:tcPr>
            <w:tcW w:w="111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20 минут</w:t>
            </w:r>
          </w:p>
        </w:tc>
        <w:tc>
          <w:tcPr>
            <w:tcW w:w="177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1 или 12 рабочих дней</w:t>
            </w:r>
          </w:p>
        </w:tc>
        <w:tc>
          <w:tcPr>
            <w:tcW w:w="9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1 рабочего дня</w:t>
            </w:r>
          </w:p>
        </w:tc>
        <w:tc>
          <w:tcPr>
            <w:tcW w:w="164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1 рабочего дня</w:t>
            </w:r>
          </w:p>
        </w:tc>
        <w:tc>
          <w:tcPr>
            <w:tcW w:w="111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20 минут</w:t>
            </w:r>
          </w:p>
        </w:tc>
        <w:tc>
          <w:tcPr>
            <w:tcW w:w="111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20 минут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"Выдача лицензии на деятельность по организации строительства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жилых зданий за счет привлечения денег дольщиков"</w:t>
            </w:r>
          </w:p>
        </w:tc>
      </w:tr>
    </w:tbl>
    <w:bookmarkStart w:name="z307" w:id="2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результата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его передачи в другое структурное подразделение)</w:t>
      </w:r>
    </w:p>
    <w:bookmarkEnd w:id="271"/>
    <w:bookmarkStart w:name="z308" w:id="2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 обращении услугополучателя либо его представителя в Государственную корпорацию:</w:t>
      </w:r>
    </w:p>
    <w:bookmarkEnd w:id="27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466"/>
        <w:gridCol w:w="3113"/>
        <w:gridCol w:w="2248"/>
        <w:gridCol w:w="2338"/>
        <w:gridCol w:w="1149"/>
        <w:gridCol w:w="1150"/>
        <w:gridCol w:w="1836"/>
      </w:tblGrid>
      <w:tr>
        <w:trPr>
          <w:trHeight w:val="30" w:hRule="atLeast"/>
        </w:trPr>
        <w:tc>
          <w:tcPr>
            <w:tcW w:w="46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9" w:id="2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273"/>
        </w:tc>
        <w:tc>
          <w:tcPr>
            <w:tcW w:w="311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процедуры (действия)</w:t>
            </w:r>
          </w:p>
        </w:tc>
        <w:tc>
          <w:tcPr>
            <w:tcW w:w="224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33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4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83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46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0" w:id="2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274"/>
        </w:tc>
        <w:tc>
          <w:tcPr>
            <w:tcW w:w="311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структурных подразделений</w:t>
            </w:r>
          </w:p>
        </w:tc>
        <w:tc>
          <w:tcPr>
            <w:tcW w:w="224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Работник Государственной корпорации</w:t>
            </w:r>
          </w:p>
        </w:tc>
        <w:tc>
          <w:tcPr>
            <w:tcW w:w="233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Работник накопительного отдела Государственной корпорации</w:t>
            </w:r>
          </w:p>
        </w:tc>
        <w:tc>
          <w:tcPr>
            <w:tcW w:w="114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 услугодателя</w:t>
            </w:r>
          </w:p>
        </w:tc>
        <w:tc>
          <w:tcPr>
            <w:tcW w:w="1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183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услугодателя</w:t>
            </w:r>
          </w:p>
        </w:tc>
      </w:tr>
      <w:tr>
        <w:trPr>
          <w:trHeight w:val="30" w:hRule="atLeast"/>
        </w:trPr>
        <w:tc>
          <w:tcPr>
            <w:tcW w:w="46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1" w:id="2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275"/>
        </w:tc>
        <w:tc>
          <w:tcPr>
            <w:tcW w:w="311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процедур (действий) и их описание</w:t>
            </w:r>
          </w:p>
        </w:tc>
        <w:tc>
          <w:tcPr>
            <w:tcW w:w="224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документы</w:t>
            </w:r>
          </w:p>
        </w:tc>
        <w:tc>
          <w:tcPr>
            <w:tcW w:w="2338" w:type="dxa"/>
            <w:vMerge w:val="restart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документы услугодателю</w:t>
            </w:r>
          </w:p>
        </w:tc>
        <w:tc>
          <w:tcPr>
            <w:tcW w:w="114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документы</w:t>
            </w:r>
          </w:p>
        </w:tc>
        <w:tc>
          <w:tcPr>
            <w:tcW w:w="1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рассматривает документы</w:t>
            </w:r>
          </w:p>
        </w:tc>
        <w:tc>
          <w:tcPr>
            <w:tcW w:w="183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рассматривает документы, осуществляет лицензионный контроль и подготавливает заключение</w:t>
            </w:r>
          </w:p>
        </w:tc>
      </w:tr>
      <w:tr>
        <w:trPr>
          <w:trHeight w:val="30" w:hRule="atLeast"/>
        </w:trPr>
        <w:tc>
          <w:tcPr>
            <w:tcW w:w="46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2" w:id="2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276"/>
        </w:tc>
        <w:tc>
          <w:tcPr>
            <w:tcW w:w="311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процедуры (действия) по оказанию государственной услуги, который служит основанием для начала выполнения следующей процедуры (действия)</w:t>
            </w:r>
          </w:p>
        </w:tc>
        <w:tc>
          <w:tcPr>
            <w:tcW w:w="224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выдает услугополучателю либо его представителю расписку о приеме соответствующих документов либо об отказе в приеме документов</w:t>
            </w:r>
          </w:p>
        </w:tc>
        <w:tc>
          <w:tcPr>
            <w:tcW w:w="0" w:type="auto"/>
            <w:vMerge/>
            <w:tcBorders>
              <w:top w:val="nil"/>
            </w:tcBorders>
          </w:tcPr>
          <w:p/>
        </w:tc>
        <w:tc>
          <w:tcPr>
            <w:tcW w:w="114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предоставляет документы руководителю услугодателя</w:t>
            </w:r>
          </w:p>
        </w:tc>
        <w:tc>
          <w:tcPr>
            <w:tcW w:w="1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документы исполнителю услугодателя</w:t>
            </w:r>
          </w:p>
        </w:tc>
        <w:tc>
          <w:tcPr>
            <w:tcW w:w="183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заключение на рассмотрение лицензионной комиссии</w:t>
            </w:r>
          </w:p>
        </w:tc>
      </w:tr>
      <w:tr>
        <w:trPr>
          <w:trHeight w:val="30" w:hRule="atLeast"/>
        </w:trPr>
        <w:tc>
          <w:tcPr>
            <w:tcW w:w="46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3" w:id="2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277"/>
        </w:tc>
        <w:tc>
          <w:tcPr>
            <w:tcW w:w="311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исполнения</w:t>
            </w:r>
          </w:p>
        </w:tc>
        <w:tc>
          <w:tcPr>
            <w:tcW w:w="224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20 минут</w:t>
            </w:r>
          </w:p>
        </w:tc>
        <w:tc>
          <w:tcPr>
            <w:tcW w:w="233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1 рабочего дня (не входит в срок оказания государственной услуги)</w:t>
            </w:r>
          </w:p>
        </w:tc>
        <w:tc>
          <w:tcPr>
            <w:tcW w:w="114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20 минут</w:t>
            </w:r>
          </w:p>
        </w:tc>
        <w:tc>
          <w:tcPr>
            <w:tcW w:w="1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20 минут</w:t>
            </w:r>
          </w:p>
        </w:tc>
        <w:tc>
          <w:tcPr>
            <w:tcW w:w="183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1 или 12 рабочих дней</w:t>
            </w:r>
          </w:p>
        </w:tc>
      </w:tr>
    </w:tbl>
    <w:bookmarkStart w:name="z314" w:id="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27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596"/>
        <w:gridCol w:w="3985"/>
        <w:gridCol w:w="1298"/>
        <w:gridCol w:w="2176"/>
        <w:gridCol w:w="1471"/>
        <w:gridCol w:w="1299"/>
        <w:gridCol w:w="1475"/>
      </w:tblGrid>
      <w:tr>
        <w:trPr>
          <w:trHeight w:val="30" w:hRule="atLeast"/>
        </w:trPr>
        <w:tc>
          <w:tcPr>
            <w:tcW w:w="59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5" w:id="2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279"/>
        </w:tc>
        <w:tc>
          <w:tcPr>
            <w:tcW w:w="398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процедуры (действия)</w:t>
            </w:r>
          </w:p>
        </w:tc>
        <w:tc>
          <w:tcPr>
            <w:tcW w:w="129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17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47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9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47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59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6" w:id="2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280"/>
        </w:tc>
        <w:tc>
          <w:tcPr>
            <w:tcW w:w="398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структурных подразделений</w:t>
            </w:r>
          </w:p>
        </w:tc>
        <w:tc>
          <w:tcPr>
            <w:tcW w:w="129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Лицензионная комиссия</w:t>
            </w:r>
          </w:p>
        </w:tc>
        <w:tc>
          <w:tcPr>
            <w:tcW w:w="217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услугодателя</w:t>
            </w:r>
          </w:p>
        </w:tc>
        <w:tc>
          <w:tcPr>
            <w:tcW w:w="147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129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 услугодателя</w:t>
            </w:r>
          </w:p>
        </w:tc>
        <w:tc>
          <w:tcPr>
            <w:tcW w:w="147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Работник Государственной корпорации</w:t>
            </w:r>
          </w:p>
        </w:tc>
      </w:tr>
      <w:tr>
        <w:trPr>
          <w:trHeight w:val="30" w:hRule="atLeast"/>
        </w:trPr>
        <w:tc>
          <w:tcPr>
            <w:tcW w:w="59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7" w:id="2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281"/>
        </w:tc>
        <w:tc>
          <w:tcPr>
            <w:tcW w:w="398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процедур (действий) и их описание</w:t>
            </w:r>
          </w:p>
        </w:tc>
        <w:tc>
          <w:tcPr>
            <w:tcW w:w="129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рассматривает заключение</w:t>
            </w:r>
          </w:p>
        </w:tc>
        <w:tc>
          <w:tcPr>
            <w:tcW w:w="217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основании протокола лицензионной комиссии подготавливает проект приказа, лицензию либо отказ</w:t>
            </w:r>
          </w:p>
        </w:tc>
        <w:tc>
          <w:tcPr>
            <w:tcW w:w="147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подписывает приказ, лицензию либо отказ</w:t>
            </w:r>
          </w:p>
        </w:tc>
        <w:tc>
          <w:tcPr>
            <w:tcW w:w="129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лицензию либо отказ</w:t>
            </w:r>
          </w:p>
        </w:tc>
        <w:tc>
          <w:tcPr>
            <w:tcW w:w="147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лицензию либо отказ</w:t>
            </w:r>
          </w:p>
        </w:tc>
      </w:tr>
      <w:tr>
        <w:trPr>
          <w:trHeight w:val="30" w:hRule="atLeast"/>
        </w:trPr>
        <w:tc>
          <w:tcPr>
            <w:tcW w:w="59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8" w:id="2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282"/>
        </w:tc>
        <w:tc>
          <w:tcPr>
            <w:tcW w:w="398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процедуры (действия) по оказанию государственной услуги, который служит основанием для начала выполнения следующей процедуры (действия)</w:t>
            </w:r>
          </w:p>
        </w:tc>
        <w:tc>
          <w:tcPr>
            <w:tcW w:w="129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протокол заседания лицензионной комиссии исполнителю услугодателя</w:t>
            </w:r>
          </w:p>
        </w:tc>
        <w:tc>
          <w:tcPr>
            <w:tcW w:w="217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предоставляет руководителю услугодателя</w:t>
            </w:r>
          </w:p>
        </w:tc>
        <w:tc>
          <w:tcPr>
            <w:tcW w:w="147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сотруднику канцелярии услугодателя</w:t>
            </w:r>
          </w:p>
        </w:tc>
        <w:tc>
          <w:tcPr>
            <w:tcW w:w="129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в Государственную корпорацию</w:t>
            </w:r>
          </w:p>
        </w:tc>
        <w:tc>
          <w:tcPr>
            <w:tcW w:w="147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выдает лицензию либо отказ услугополучателю либо его представителю</w:t>
            </w:r>
          </w:p>
        </w:tc>
      </w:tr>
      <w:tr>
        <w:trPr>
          <w:trHeight w:val="30" w:hRule="atLeast"/>
        </w:trPr>
        <w:tc>
          <w:tcPr>
            <w:tcW w:w="59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9" w:id="2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283"/>
        </w:tc>
        <w:tc>
          <w:tcPr>
            <w:tcW w:w="398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исполнения</w:t>
            </w:r>
          </w:p>
        </w:tc>
        <w:tc>
          <w:tcPr>
            <w:tcW w:w="129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1 рабочего дня</w:t>
            </w:r>
          </w:p>
        </w:tc>
        <w:tc>
          <w:tcPr>
            <w:tcW w:w="217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1 рабочего дня</w:t>
            </w:r>
          </w:p>
        </w:tc>
        <w:tc>
          <w:tcPr>
            <w:tcW w:w="147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20 минут</w:t>
            </w:r>
          </w:p>
        </w:tc>
        <w:tc>
          <w:tcPr>
            <w:tcW w:w="129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1 рабочего дня</w:t>
            </w:r>
          </w:p>
        </w:tc>
        <w:tc>
          <w:tcPr>
            <w:tcW w:w="147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20 минут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"Выдача лицензии на деятельность по организации строительства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жилых зданий за счет привлечения денег дольщиков"</w:t>
            </w:r>
          </w:p>
        </w:tc>
      </w:tr>
    </w:tbl>
    <w:bookmarkStart w:name="z324" w:id="2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</w:t>
      </w:r>
    </w:p>
    <w:bookmarkEnd w:id="284"/>
    <w:bookmarkStart w:name="z325" w:id="2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 обращении услугополучателя либо его представителя к услугодателю:</w:t>
      </w:r>
    </w:p>
    <w:bookmarkEnd w:id="285"/>
    <w:bookmarkStart w:name="z326" w:id="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86"/>
    <w:p>
      <w:pPr>
        <w:spacing w:after="0"/>
        <w:ind w:left="0"/>
        <w:jc w:val="both"/>
      </w:pPr>
      <w:r>
        <w:drawing>
          <wp:inline distT="0" distB="0" distL="0" distR="0">
            <wp:extent cx="7810500" cy="900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00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"Выдача лицензии на деятельность по организации строительства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жилых зданий за счет привлечения денег дольщиков"</w:t>
            </w:r>
          </w:p>
        </w:tc>
      </w:tr>
    </w:tbl>
    <w:bookmarkStart w:name="z331" w:id="2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</w:t>
      </w:r>
    </w:p>
    <w:bookmarkEnd w:id="287"/>
    <w:bookmarkStart w:name="z332" w:id="2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 обращении услугополучателя либо его представителя в Государственную корпорацию:</w:t>
      </w:r>
    </w:p>
    <w:bookmarkEnd w:id="288"/>
    <w:bookmarkStart w:name="z333" w:id="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89"/>
    <w:p>
      <w:pPr>
        <w:spacing w:after="0"/>
        <w:ind w:left="0"/>
        <w:jc w:val="both"/>
      </w:pPr>
      <w:r>
        <w:drawing>
          <wp:inline distT="0" distB="0" distL="0" distR="0">
            <wp:extent cx="7810500" cy="902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02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"Выдача лицензии на деятельность по организации строительства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жилых зданий за счет привлечения денег дольщиков"</w:t>
            </w:r>
          </w:p>
        </w:tc>
      </w:tr>
    </w:tbl>
    <w:bookmarkStart w:name="z338" w:id="2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услуги, в графической форме</w:t>
      </w:r>
    </w:p>
    <w:bookmarkEnd w:id="290"/>
    <w:bookmarkStart w:name="z339" w:id="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91"/>
    <w:p>
      <w:pPr>
        <w:spacing w:after="0"/>
        <w:ind w:left="0"/>
        <w:jc w:val="both"/>
      </w:pPr>
      <w:r>
        <w:drawing>
          <wp:inline distT="0" distB="0" distL="0" distR="0">
            <wp:extent cx="6832600" cy="1003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32600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"Выдача лицензии на деятельность по организации строительства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жилых зданий за счет привлечения денег дольщиков"</w:t>
            </w:r>
          </w:p>
        </w:tc>
      </w:tr>
    </w:tbl>
    <w:bookmarkStart w:name="z344" w:id="2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bookmarkEnd w:id="292"/>
    <w:bookmarkStart w:name="z345" w:id="2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 обращении услугополучателя либо его представителя к услугодателю:</w:t>
      </w:r>
    </w:p>
    <w:bookmarkEnd w:id="293"/>
    <w:bookmarkStart w:name="z346" w:id="2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94"/>
    <w:p>
      <w:pPr>
        <w:spacing w:after="0"/>
        <w:ind w:left="0"/>
        <w:jc w:val="both"/>
      </w:pPr>
      <w:r>
        <w:drawing>
          <wp:inline distT="0" distB="0" distL="0" distR="0">
            <wp:extent cx="7810500" cy="379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9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"Выдача лицензии на деятельность по организации строительства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жилых зданий за счет привлечения денег дольщиков"</w:t>
            </w:r>
          </w:p>
        </w:tc>
      </w:tr>
    </w:tbl>
    <w:bookmarkStart w:name="z351" w:id="2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bookmarkEnd w:id="295"/>
    <w:bookmarkStart w:name="z352" w:id="2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 обращении услугополучателя либо его представителя в Государственную корпорацию:</w:t>
      </w:r>
    </w:p>
    <w:bookmarkEnd w:id="296"/>
    <w:bookmarkStart w:name="z353" w:id="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97"/>
    <w:p>
      <w:pPr>
        <w:spacing w:after="0"/>
        <w:ind w:left="0"/>
        <w:jc w:val="both"/>
      </w:pPr>
      <w:r>
        <w:drawing>
          <wp:inline distT="0" distB="0" distL="0" distR="0">
            <wp:extent cx="7810500" cy="391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1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54" w:id="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298"/>
    <w:bookmarkStart w:name="z355" w:id="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99"/>
    <w:p>
      <w:pPr>
        <w:spacing w:after="0"/>
        <w:ind w:left="0"/>
        <w:jc w:val="both"/>
      </w:pPr>
      <w:r>
        <w:drawing>
          <wp:inline distT="0" distB="0" distL="0" distR="0">
            <wp:extent cx="7810500" cy="450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50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56" w:id="3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300"/>
    <w:bookmarkStart w:name="z357" w:id="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1"/>
    <w:p>
      <w:pPr>
        <w:spacing w:after="0"/>
        <w:ind w:left="0"/>
        <w:jc w:val="both"/>
      </w:pPr>
      <w:r>
        <w:drawing>
          <wp:inline distT="0" distB="0" distL="0" distR="0">
            <wp:extent cx="7810500" cy="266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 Кызылординской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12 июня 2015 года № 37</w:t>
            </w:r>
          </w:p>
        </w:tc>
      </w:tr>
    </w:tbl>
    <w:bookmarkStart w:name="z364" w:id="3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лицензии на проектную деятельность"</w:t>
      </w:r>
    </w:p>
    <w:bookmarkEnd w:id="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в редакции постановления акимата Кызылординской области от 29.02.2016 </w:t>
      </w:r>
      <w:r>
        <w:rPr>
          <w:rFonts w:ascii="Times New Roman"/>
          <w:b w:val="false"/>
          <w:i w:val="false"/>
          <w:color w:val="ff0000"/>
          <w:sz w:val="28"/>
        </w:rPr>
        <w:t>№ 366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первого официального опубликования).</w:t>
      </w:r>
    </w:p>
    <w:bookmarkStart w:name="z365" w:id="3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303"/>
    <w:bookmarkStart w:name="z366" w:id="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Наименование услугодателя: государственное учреждение "Управление государственного архитектурно-строительного контроля Кызылординской области" (далее – услугодатель).</w:t>
      </w:r>
    </w:p>
    <w:bookmarkEnd w:id="304"/>
    <w:bookmarkStart w:name="z367" w:id="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Прием заявлений и выдача результатов оказания государственной услуги осуществляются через: </w:t>
      </w:r>
    </w:p>
    <w:bookmarkEnd w:id="305"/>
    <w:bookmarkStart w:name="z368" w:id="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bookmarkEnd w:id="306"/>
    <w:bookmarkStart w:name="z369" w:id="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правительства": www.egov.kz (далее - портал).</w:t>
      </w:r>
    </w:p>
    <w:bookmarkEnd w:id="307"/>
    <w:bookmarkStart w:name="z370" w:id="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электронная (частично автоматизированная) и (или) бумажная.</w:t>
      </w:r>
    </w:p>
    <w:bookmarkEnd w:id="308"/>
    <w:bookmarkStart w:name="z371" w:id="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–выдача лицензии, переоформление и выдача дубликата лицензии на проектную деятельность (далее – лицензия), либо мотивированный ответ об отказе в предоставлении государственной услуги (далее – отказ)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"Выдача лицензии на проектную деятельность", утвержденного приказом исполняющего обязанности Министра национальной экономики Республики Казахстан №276 от 27 марта 2015 года "Об утверждении стандартов государственных услуг в сфере архитектуры, градостроительства и строительства" (зарегистрирован в Реестре государственной регистрации нормативных правовых актов за № 11133) (далее – стандарт).</w:t>
      </w:r>
    </w:p>
    <w:bookmarkEnd w:id="309"/>
    <w:bookmarkStart w:name="z372" w:id="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услугополучателя через портал результат оказания государственной услуги направляется услугополучателю в "личный кабинет" в форме электронного документа, удостоверенного электронной цифровой подписью (далее - ЭЦП) уполномоченного лица услугодателя.</w:t>
      </w:r>
    </w:p>
    <w:bookmarkEnd w:id="310"/>
    <w:bookmarkStart w:name="z373" w:id="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за получением лицензии, переоформлении и дубликата лицензии на бумажном носителе результат оказания государственной услуги оформляется в электронной форме, распечатывается.</w:t>
      </w:r>
    </w:p>
    <w:bookmarkEnd w:id="311"/>
    <w:bookmarkStart w:name="z374" w:id="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Форма предоставления результата оказания государственной услуги – электронная.</w:t>
      </w:r>
    </w:p>
    <w:bookmarkEnd w:id="312"/>
    <w:bookmarkStart w:name="z375" w:id="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услугополучателя через портал результат государственной услуги направляется услугополучателю в "личный кабинет" в форме электронного документа, удостоверенного электронной цифровой подписью (далее – ЭЦП) уполномоченного лица услугодателя.</w:t>
      </w:r>
    </w:p>
    <w:bookmarkEnd w:id="313"/>
    <w:bookmarkStart w:name="z376" w:id="3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за результатом оказания государственной услуги на бумажном носителе результат оказания государственной услуги оформленной в электронной форме распечатывается.</w:t>
      </w:r>
    </w:p>
    <w:bookmarkEnd w:id="314"/>
    <w:bookmarkStart w:name="z377" w:id="3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взаимодействий с Государственной корпорацией и (или) иными услугодателями в процессе оказания государственной услуги</w:t>
      </w:r>
    </w:p>
    <w:bookmarkEnd w:id="315"/>
    <w:bookmarkStart w:name="z378" w:id="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Основание для начала процедуры (действия) по оказанию государственной услуги: предоставление услугополучателем (либо уполномоченным представителем: юридического лица по документу, подтверждающему полномочия; физического лица по нотариально заверенной доверенности) (далее – его представителем) заявления в Государственную корпорацию по формам согласно приложениям </w:t>
      </w:r>
      <w:r>
        <w:rPr>
          <w:rFonts w:ascii="Times New Roman"/>
          <w:b w:val="false"/>
          <w:i w:val="false"/>
          <w:color w:val="000000"/>
          <w:sz w:val="28"/>
        </w:rPr>
        <w:t>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7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либо направление электронного запроса в форме электронного документа через портал.</w:t>
      </w:r>
    </w:p>
    <w:bookmarkEnd w:id="316"/>
    <w:bookmarkStart w:name="z379" w:id="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Содержание каждой процедуры (действия), входящей в состав процесса оказания государственной услуги, длительность выполнения:</w:t>
      </w:r>
    </w:p>
    <w:bookmarkEnd w:id="317"/>
    <w:bookmarkStart w:name="z380" w:id="3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либо его представитель предоставляет в Государственную корпорацию следующие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стандарта:</w:t>
      </w:r>
    </w:p>
    <w:bookmarkEnd w:id="318"/>
    <w:bookmarkStart w:name="z381" w:id="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получении лицензии: </w:t>
      </w:r>
    </w:p>
    <w:bookmarkEnd w:id="319"/>
    <w:bookmarkStart w:name="z382" w:id="3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физического лица –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 </w:t>
      </w:r>
    </w:p>
    <w:bookmarkEnd w:id="320"/>
    <w:bookmarkStart w:name="z383" w:id="3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юридического лица –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 </w:t>
      </w:r>
    </w:p>
    <w:bookmarkEnd w:id="321"/>
    <w:bookmarkStart w:name="z384" w:id="3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документ, удостоверяющий личность – для идентификации личности услугополучателя;</w:t>
      </w:r>
    </w:p>
    <w:bookmarkEnd w:id="322"/>
    <w:bookmarkStart w:name="z385" w:id="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документ, подтверждающий уплату лицензионного сбора за право занятия отдельными видами деятельности, за исключением случаев оплаты через платежный шлюз "электронного правительства";</w:t>
      </w:r>
    </w:p>
    <w:bookmarkEnd w:id="323"/>
    <w:bookmarkStart w:name="z386" w:id="3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форму сведений о соответствии квалификационным требованиям согласно приложению 3 к стандарту;</w:t>
      </w:r>
    </w:p>
    <w:bookmarkEnd w:id="324"/>
    <w:bookmarkStart w:name="z387" w:id="3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посредством филиала, иностранного лица, при необходимости получения лицензии І или ІІ категории, копия лицензии или соответствующего разрешительного документа иностранного государства, имеющего соответствующее заверение для иностранных лиц на проектную деятельность;</w:t>
      </w:r>
    </w:p>
    <w:bookmarkEnd w:id="325"/>
    <w:bookmarkStart w:name="z388" w:id="3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переоформлении лицензии по причинам изменения фамилии, имени, отчества (при его наличии) физического лица-лицензиата, перерегистрации индивидуального предпринимателя-лицензиата, изменении его наименования или юридического адреса, изменения наименования и (или) места нахождения юридического лица-лицензиата, реорганизации юридического лица-лицензиата в форме слияния, реорганизации юридического лица-лицензиата в форме преобразования, реорганизации в форме присоединения юридического лица-лицензиата к другому юридическому лицу: </w:t>
      </w:r>
    </w:p>
    <w:bookmarkEnd w:id="326"/>
    <w:bookmarkStart w:name="z389" w:id="3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физического лица –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 </w:t>
      </w:r>
    </w:p>
    <w:bookmarkEnd w:id="327"/>
    <w:bookmarkStart w:name="z390" w:id="3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юридического лица –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 </w:t>
      </w:r>
    </w:p>
    <w:bookmarkEnd w:id="328"/>
    <w:bookmarkStart w:name="z391" w:id="3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документ, удостоверяющий личность – для идентификации личности услугополучателя;</w:t>
      </w:r>
    </w:p>
    <w:bookmarkEnd w:id="329"/>
    <w:bookmarkStart w:name="z392" w:id="3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документ, подтверждающий уплату в бюджет лицензионного сбора за право занятия отдельными видами деятельности, за исключением случаев оплаты через платежный шлюз "электронного правительства";</w:t>
      </w:r>
    </w:p>
    <w:bookmarkEnd w:id="330"/>
    <w:bookmarkStart w:name="z393" w:id="3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документ, содержащий информацию об изменениях, послуживших основанием для переоформления лицензии и (или) приложения к лицензии, за исключением документов, информация из которых содержится в государственных информационных системах;</w:t>
      </w:r>
    </w:p>
    <w:bookmarkEnd w:id="331"/>
    <w:bookmarkStart w:name="z394" w:id="3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переоформлении лицензии по причине присвоения категории: </w:t>
      </w:r>
    </w:p>
    <w:bookmarkEnd w:id="332"/>
    <w:bookmarkStart w:name="z395" w:id="3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физического лица –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 </w:t>
      </w:r>
    </w:p>
    <w:bookmarkEnd w:id="333"/>
    <w:bookmarkStart w:name="z396" w:id="3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юридического лица –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</w:p>
    <w:bookmarkEnd w:id="334"/>
    <w:bookmarkStart w:name="z397" w:id="3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документ, удостоверяющий личность – для идентификации личности услугополучателя;</w:t>
      </w:r>
    </w:p>
    <w:bookmarkEnd w:id="335"/>
    <w:bookmarkStart w:name="z398" w:id="3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документ, подтверждающий уплату в бюджет лицензионного сбора за право занятия отдельными видами деятельности, за исключением случаев оплаты через платежный шлюз "электронного правительства";</w:t>
      </w:r>
    </w:p>
    <w:bookmarkEnd w:id="336"/>
    <w:bookmarkStart w:name="z399" w:id="3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копию лицензии и приложения к лицензии (в случае отсутствия сведений о лицензии в государственных информационных системах);</w:t>
      </w:r>
    </w:p>
    <w:bookmarkEnd w:id="337"/>
    <w:bookmarkStart w:name="z400" w:id="3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форму сведений о соответствии квалификационным требованиям согласно приложению 3 к стандарту;</w:t>
      </w:r>
    </w:p>
    <w:bookmarkEnd w:id="338"/>
    <w:bookmarkStart w:name="z401" w:id="3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переоформлении лицензии по причинам реорганизации юридического лица-лицензиата в форме выделения, реорганизации юридического лица-лицензиата в форме разделения: </w:t>
      </w:r>
    </w:p>
    <w:bookmarkEnd w:id="339"/>
    <w:bookmarkStart w:name="z402" w:id="3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заявление по форме согласно приложению 5 к стандарту;</w:t>
      </w:r>
    </w:p>
    <w:bookmarkEnd w:id="340"/>
    <w:bookmarkStart w:name="z403" w:id="3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документ, удостоверяющий личность – для идентификации личности услугополучателя;</w:t>
      </w:r>
    </w:p>
    <w:bookmarkEnd w:id="341"/>
    <w:bookmarkStart w:name="z404" w:id="3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документ, подтверждающий уплату в бюджет лицензионного сбора за право занятия отдельными видами деятельности, за исключением случаев оплаты через платежный шлюз "электронного правительства";</w:t>
      </w:r>
    </w:p>
    <w:bookmarkEnd w:id="342"/>
    <w:bookmarkStart w:name="z405" w:id="3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документ, содержащий информацию об изменениях, послуживших основанием для переоформления лицензии и (или) приложения к лицензии, за исключением документов, информация из которых содержится в государственных информационных системах;</w:t>
      </w:r>
    </w:p>
    <w:bookmarkEnd w:id="343"/>
    <w:bookmarkStart w:name="z406" w:id="3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форму сведений о соответствии квалификационным требованиям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</w:p>
    <w:bookmarkEnd w:id="344"/>
    <w:bookmarkStart w:name="z407" w:id="3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копию оформленного в установленном законодательством Республики Казахстан порядке решения о согласии юридического лица, из которого произведено выделение на переоформление лицензии на выделенное юридическое лицо при реорганизации юридического лица-лицензиата в форме выделения;</w:t>
      </w:r>
    </w:p>
    <w:bookmarkEnd w:id="345"/>
    <w:bookmarkStart w:name="z408" w:id="3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выдаче дубликата лицензии (если ранее выданная лицензия была оформлена в бумажной форме): </w:t>
      </w:r>
    </w:p>
    <w:bookmarkEnd w:id="346"/>
    <w:bookmarkStart w:name="z409" w:id="3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физического лица –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 </w:t>
      </w:r>
    </w:p>
    <w:bookmarkEnd w:id="347"/>
    <w:bookmarkStart w:name="z410" w:id="3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юридического лица –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 </w:t>
      </w:r>
    </w:p>
    <w:bookmarkEnd w:id="348"/>
    <w:bookmarkStart w:name="z411" w:id="3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документ, удостоверяющий личность – для идентификации личности услугополучателя;</w:t>
      </w:r>
    </w:p>
    <w:bookmarkEnd w:id="349"/>
    <w:bookmarkStart w:name="z412" w:id="3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документ, подтверждающий уплату в бюджет лицензионного сбора за право занятия отдельными видами деятельности, за исключением случаев оплаты через платежный шлюз "электронного правительства".</w:t>
      </w:r>
    </w:p>
    <w:bookmarkEnd w:id="350"/>
    <w:bookmarkStart w:name="z413" w:id="3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сведения документов, удостоверяющих личность; о государственной регистрации (перерегистрации) юридического лица; о государственной регистрации индивидуального предпринимателя; сведения о лицензии, сотрудник Государственной корпорации и услугодателя получает из информационных систем через шлюз "электронного правительства";</w:t>
      </w:r>
    </w:p>
    <w:bookmarkEnd w:id="351"/>
    <w:bookmarkStart w:name="z414" w:id="3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услугополучатель либо его представитель дает согласие на использование сведений, составляющих охраняемую законом тайну, содержащихся в информационных системах;</w:t>
      </w:r>
    </w:p>
    <w:bookmarkEnd w:id="352"/>
    <w:bookmarkStart w:name="z415" w:id="3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приеме документов работник Государственной корпорации воспроизводит электронные копии документов, после чего возвращает оригиналы услугополучателю либо его представителю;</w:t>
      </w:r>
    </w:p>
    <w:bookmarkEnd w:id="353"/>
    <w:bookmarkStart w:name="z416" w:id="3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работник Государственной корпорации регистрирует документы и выдает услугополучателю либо его представителю расписку о приеме соответствующих документов либо в случае предоставления услугополучателем либо его представителем неполного пакета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отказывает в приеме документов и выдает расписку согласно приложению 8 к стандарту (не более двадцати минут);</w:t>
      </w:r>
    </w:p>
    <w:bookmarkEnd w:id="354"/>
    <w:bookmarkStart w:name="z417" w:id="3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работник накопительного отдела Государственной корпорации направляет документы услугодателю (в течение одного рабочего дня, день приема документов не входит в срок оказания государственной услуги);</w:t>
      </w:r>
    </w:p>
    <w:bookmarkEnd w:id="355"/>
    <w:bookmarkStart w:name="z418" w:id="3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сотрудник канцелярии услугодателя регистрирует и предоставляет документы руководителю услугодателя (не более двадцати минут);</w:t>
      </w:r>
    </w:p>
    <w:bookmarkEnd w:id="356"/>
    <w:bookmarkStart w:name="z419" w:id="3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рассматривает и направляет документы исполнителю услугодателя (не более двадцати минут);</w:t>
      </w:r>
    </w:p>
    <w:bookmarkEnd w:id="357"/>
    <w:bookmarkStart w:name="z420" w:id="3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исполнитель услугодателя рассматривает документы, осуществляет лицензионный контроль, подготавливает и предоставляет заключение на рассмотрение лицензионной комиссии услугодателя (далее – лицензионная комиссия):</w:t>
      </w:r>
    </w:p>
    <w:bookmarkEnd w:id="358"/>
    <w:bookmarkStart w:name="z421" w:id="3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(при выдаче, переоформлении лицензии при реорганизации юридического лица-лицензиата в форме выделения и разделения и при переоформлении лицензии с присвоением категории – в течение двенадцати рабочих дней;</w:t>
      </w:r>
    </w:p>
    <w:bookmarkEnd w:id="359"/>
    <w:bookmarkStart w:name="z422" w:id="3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выдаче дубликата лицензии – в течение одного рабочего дня;</w:t>
      </w:r>
    </w:p>
    <w:bookmarkEnd w:id="360"/>
    <w:bookmarkStart w:name="z423" w:id="3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переоформлении лицензии при перерегистрации индивидуального предпринимателя-лицензиата, изменении его наименования или юридического адреса, переоформлении лицензии при изменении наименования и (или) места нахождения юридического лица-лицензиата, переоформлении лицензии при изменении фамилии, имени, отчества (при его наличии) физического лица-лицензиата – в течение одного рабочего дня);</w:t>
      </w:r>
    </w:p>
    <w:bookmarkEnd w:id="361"/>
    <w:bookmarkStart w:name="z424" w:id="3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лицензионная комиссия рассматривает заключение и направляет протокол заседания исполнителю услугодателя (в течение одного рабочего дня);</w:t>
      </w:r>
    </w:p>
    <w:bookmarkEnd w:id="362"/>
    <w:bookmarkStart w:name="z425" w:id="3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исполнитель услугодателя на основании протокола лицензионной комиссии подготавливает и предоставляет проект приказа, лицензию либо отказ руководителю услугодателя (в течение одного рабочего дня);</w:t>
      </w:r>
    </w:p>
    <w:bookmarkEnd w:id="363"/>
    <w:bookmarkStart w:name="z426" w:id="3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руководитель услугодателя подписывает и направляет лицензию либо отказ сотруднику канцелярии услугодателя (не более двадцати минут);</w:t>
      </w:r>
    </w:p>
    <w:bookmarkEnd w:id="364"/>
    <w:bookmarkStart w:name="z427" w:id="3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сотрудник канцелярии услугодателя регистрирует и направляет лицензию либо отказ в Государственную корпорацию (в течение одного рабочего дня);</w:t>
      </w:r>
    </w:p>
    <w:bookmarkEnd w:id="365"/>
    <w:bookmarkStart w:name="z428" w:id="3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работник Государственной корпорации регистрирует и выдает услугополучателю либо его представителю лицензию либо отказ (не более двадцати минут).</w:t>
      </w:r>
    </w:p>
    <w:bookmarkEnd w:id="366"/>
    <w:bookmarkStart w:name="z429" w:id="3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Описание результата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передачи в другое структурное подразделение)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367"/>
    <w:bookmarkStart w:name="z430" w:id="3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и иных организаций в процессе оказания государственной услуги</w:t>
      </w:r>
    </w:p>
    <w:bookmarkEnd w:id="368"/>
    <w:bookmarkStart w:name="z431" w:id="3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 и иных организаций, которые участвуют в процессе оказания государственной услуги:</w:t>
      </w:r>
    </w:p>
    <w:bookmarkEnd w:id="369"/>
    <w:bookmarkStart w:name="z432" w:id="3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Государственной корпорации;</w:t>
      </w:r>
    </w:p>
    <w:bookmarkEnd w:id="370"/>
    <w:bookmarkStart w:name="z433" w:id="3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работник накопительного отдела Государственной корпорации;</w:t>
      </w:r>
    </w:p>
    <w:bookmarkEnd w:id="371"/>
    <w:bookmarkStart w:name="z434" w:id="3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сотрудник канцелярии услугодателя;</w:t>
      </w:r>
    </w:p>
    <w:bookmarkEnd w:id="372"/>
    <w:bookmarkStart w:name="z435" w:id="3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услугодателя;</w:t>
      </w:r>
    </w:p>
    <w:bookmarkEnd w:id="373"/>
    <w:bookmarkStart w:name="z436" w:id="3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лицензионная комиссия;</w:t>
      </w:r>
    </w:p>
    <w:bookmarkEnd w:id="374"/>
    <w:bookmarkStart w:name="z437" w:id="3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исполнитель услугодателя.</w:t>
      </w:r>
    </w:p>
    <w:bookmarkEnd w:id="375"/>
    <w:bookmarkStart w:name="z438" w:id="3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376"/>
    <w:bookmarkStart w:name="z439" w:id="3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Подробное описание последовательности процедур (действий), а также описание порядка взаимодействия с другими услугодателями и (или) Государственной корпорацией в процессе оказания государственной услуги отражено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377"/>
    <w:bookmarkStart w:name="z440" w:id="3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бизнес-процессов оказания государственной услуги размещается на официальных интернет-ресурсах государственного учреждения "Управление государственного архитектурно-строительного контроля Кызылординской области", акимата Кызылординской области, акиматов районов и города Кызылорды.</w:t>
      </w:r>
    </w:p>
    <w:bookmarkEnd w:id="378"/>
    <w:bookmarkStart w:name="z441" w:id="3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использования информационных систем в процессе оказания государственной услуги</w:t>
      </w:r>
    </w:p>
    <w:bookmarkEnd w:id="379"/>
    <w:bookmarkStart w:name="z442" w:id="3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и последовательности процедур (действий) услугодателя и услугополучателя при оказании услуги через портал:</w:t>
      </w:r>
    </w:p>
    <w:bookmarkEnd w:id="380"/>
    <w:bookmarkStart w:name="z443" w:id="3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либо его представитель регистрируется на портале и направляет заявление в форме электронного документа (далее – электронный запрос), удостоверенное ЭЦП услугополучателя и следующие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стандарта:</w:t>
      </w:r>
    </w:p>
    <w:bookmarkEnd w:id="381"/>
    <w:bookmarkStart w:name="z444" w:id="3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получении лицензии:</w:t>
      </w:r>
    </w:p>
    <w:bookmarkEnd w:id="382"/>
    <w:bookmarkStart w:name="z445" w:id="3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физического лица – заявление в форме электронного документа, подписанное ЭЦП услугополучателя,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 </w:t>
      </w:r>
    </w:p>
    <w:bookmarkEnd w:id="383"/>
    <w:bookmarkStart w:name="z446" w:id="3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юридического лица – заявление в форме электронного документа, подписанное ЭЦП услугополучателя,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 </w:t>
      </w:r>
    </w:p>
    <w:bookmarkEnd w:id="384"/>
    <w:bookmarkStart w:name="z447" w:id="3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электронную копию документа, подтверждающего уплату в бюджет лицензионного сбора за право занятия отдельными видами деятельности, за исключением случаев оплаты через платежный шлюз "электронного правительства";</w:t>
      </w:r>
    </w:p>
    <w:bookmarkEnd w:id="385"/>
    <w:bookmarkStart w:name="z448" w:id="3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форму сведений о соответствии квалификационным требованиям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которая в форме электронной копии прикрепляется к электронному запросу;</w:t>
      </w:r>
    </w:p>
    <w:bookmarkEnd w:id="386"/>
    <w:bookmarkStart w:name="z449" w:id="3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иностранного лица для получения лицензии І или ІІ категории – копию лицензии или соответствующего разрешительного документа иностранного государства, имеющего соответствующее заверение для иностранных лиц на проектную деятельность, которая в форме электронной копии прикрепляется к электронному запросу;</w:t>
      </w:r>
    </w:p>
    <w:bookmarkEnd w:id="387"/>
    <w:bookmarkStart w:name="z450" w:id="3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переоформлении лицензии по причинам изменения фамилии, имени, отчества (при его наличии) физического лица-лицензиата, перерегистрации индивидуального предпринимателя-лицензиата, изменении его наименования или юридического адреса, изменения наименования и (или) места нахождения юридического лица-лицензиата, реорганизации юридического лица-лицензиата в форме слияния, реорганизации юридического лица-лицензиата в форме преобразования, реорганизации в форме присоединения юридического лица-лицензиата к другому юридическому лицу:</w:t>
      </w:r>
    </w:p>
    <w:bookmarkEnd w:id="388"/>
    <w:bookmarkStart w:name="z451" w:id="3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физического лица – заявление в форме электронного документа, подписанное ЭЦП услугополучателя,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 </w:t>
      </w:r>
    </w:p>
    <w:bookmarkEnd w:id="389"/>
    <w:bookmarkStart w:name="z452" w:id="3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юридического лица – заявление в форме электронного документа, подписанное ЭЦП услугополучателя,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 </w:t>
      </w:r>
    </w:p>
    <w:bookmarkEnd w:id="390"/>
    <w:bookmarkStart w:name="z453" w:id="3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электронную копию документа, подтверждающего уплату в бюджет лицензионного сбора за право занятия отдельными видами деятельности, за исключением случаев оплаты через платежный шлюз "электронного правительства";</w:t>
      </w:r>
    </w:p>
    <w:bookmarkEnd w:id="391"/>
    <w:bookmarkStart w:name="z454" w:id="3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электронную копию документов, содержащих информацию об изменениях, послуживших основанием для переоформления лицензии и (или) приложения к лицензии, за исключением документов, информация из которых содержится в государственных информационных системах;</w:t>
      </w:r>
    </w:p>
    <w:bookmarkEnd w:id="392"/>
    <w:bookmarkStart w:name="z455" w:id="3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переоформлении лицензии по причине присвоения категории:</w:t>
      </w:r>
    </w:p>
    <w:bookmarkEnd w:id="393"/>
    <w:bookmarkStart w:name="z456" w:id="3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физического лица – заявление в форме электронного документа, подписанное ЭЦП услугополучателя,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 </w:t>
      </w:r>
    </w:p>
    <w:bookmarkEnd w:id="394"/>
    <w:bookmarkStart w:name="z457" w:id="3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юридического лица – заявление в форме электронного документа, подписанное ЭЦП услугополучателя,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 </w:t>
      </w:r>
    </w:p>
    <w:bookmarkEnd w:id="395"/>
    <w:bookmarkStart w:name="z458" w:id="3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электронную копию документа, подтверждающего уплату в бюджет лицензионного сбора за право занятия отдельными видами деятельности, за исключением случаев оплаты через платежный шлюз "электронного правительства"; </w:t>
      </w:r>
    </w:p>
    <w:bookmarkEnd w:id="396"/>
    <w:bookmarkStart w:name="z459" w:id="3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электронную копию лицензии и приложения к лицензии (в случае отсутствия сведений о лицензии в государственных информационных системах);</w:t>
      </w:r>
    </w:p>
    <w:bookmarkEnd w:id="397"/>
    <w:bookmarkStart w:name="z460" w:id="3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форму сведений о соответствии квалификационным требованиям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bookmarkEnd w:id="398"/>
    <w:bookmarkStart w:name="z461" w:id="3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переоформлении лицензии по причинам реорганизации юридического лица-лицензиата в форме выделения, реорганизации юридического лица-лицензиата в форме разделения:</w:t>
      </w:r>
    </w:p>
    <w:bookmarkEnd w:id="399"/>
    <w:bookmarkStart w:name="z462" w:id="4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заявление в форме электронного документа, подписанное ЭЦП услугополучателя,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 </w:t>
      </w:r>
    </w:p>
    <w:bookmarkEnd w:id="400"/>
    <w:bookmarkStart w:name="z463" w:id="4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электронную копию документа, подтверждающего уплату в бюджет лицензионного сбора за право занятия отдельными видами деятельности, за исключением случаев оплаты через платежный шлюз "электронного правительства";</w:t>
      </w:r>
    </w:p>
    <w:bookmarkEnd w:id="401"/>
    <w:bookmarkStart w:name="z464" w:id="4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электронную копию документов, содержащих информацию об изменениях, послуживших основанием для переоформления лицензии и (или) приложения к лицензии, за исключением документов, информация из которых содержится в государственных информационных системах;</w:t>
      </w:r>
    </w:p>
    <w:bookmarkEnd w:id="402"/>
    <w:bookmarkStart w:name="z465" w:id="4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форму сведений о соответствии квалификационным требованиям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bookmarkEnd w:id="403"/>
    <w:bookmarkStart w:name="z466" w:id="4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электронную копию оформленного в установленном законодательством Республики Казахстан порядке решения о согласии юридического лица, из которого произведено выделение на переоформление лицензии на выделенное юридическое лицо при реорганизации юридического лица-лицензиата в форме выделения;</w:t>
      </w:r>
    </w:p>
    <w:bookmarkEnd w:id="404"/>
    <w:bookmarkStart w:name="z467" w:id="4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выдаче дубликата лицензии (если ранее выданная лицензия была оформлена в бумажной форме):</w:t>
      </w:r>
    </w:p>
    <w:bookmarkEnd w:id="405"/>
    <w:bookmarkStart w:name="z468" w:id="4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физического лица – заявление в форме электронного документа, подписанное ЭЦП услугополучателя,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 </w:t>
      </w:r>
    </w:p>
    <w:bookmarkEnd w:id="406"/>
    <w:bookmarkStart w:name="z469" w:id="4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юридического лица – заявление в форме электронного документа, подписанное ЭЦП услугополучателя,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 </w:t>
      </w:r>
    </w:p>
    <w:bookmarkEnd w:id="407"/>
    <w:bookmarkStart w:name="z470" w:id="4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электронную копию документа, подтверждающего уплату в бюджет лицензионного сбора за право занятия отдельными видами деятельности, за исключением случаев оплаты через платежный шлюз "электронного правительства";</w:t>
      </w:r>
    </w:p>
    <w:bookmarkEnd w:id="408"/>
    <w:bookmarkStart w:name="z471" w:id="4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исполнитель услугодателя принимает электронный запрос и документы, в "личный кабинет" услугополучателя либо его представителя направляется уведомление о принятии запроса с указанием даты и времени получения результата государственной услуги (не более двадцати минут);</w:t>
      </w:r>
    </w:p>
    <w:bookmarkEnd w:id="409"/>
    <w:bookmarkStart w:name="z472" w:id="4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после принятия электронного запроса и документов, действия структурных подразделений (работников) услугодателя в процессе оказания государственной услуги, осуществляются в соответствии с подпунктами 4-9) </w:t>
      </w:r>
      <w:r>
        <w:rPr>
          <w:rFonts w:ascii="Times New Roman"/>
          <w:b w:val="false"/>
          <w:i w:val="false"/>
          <w:color w:val="000000"/>
          <w:sz w:val="28"/>
        </w:rPr>
        <w:t>пункта 6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регламента;</w:t>
      </w:r>
    </w:p>
    <w:bookmarkEnd w:id="410"/>
    <w:bookmarkStart w:name="z473" w:id="4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исполнитель услугодателя регистрирует и направляет результат оказания государственной услуги в "личный кабинет" услугополучателя либо его представителя (не более двадцати минут).</w:t>
      </w:r>
    </w:p>
    <w:bookmarkEnd w:id="411"/>
    <w:bookmarkStart w:name="z474" w:id="4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Диаграмма функционального взаимодействия информационных систем, задействованных в оказании государственной услуги, в графической форме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41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лицензии на проектную деятельность"</w:t>
            </w:r>
          </w:p>
        </w:tc>
      </w:tr>
    </w:tbl>
    <w:bookmarkStart w:name="z478" w:id="4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результата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его передачи в другое структурное подразделение)</w:t>
      </w:r>
    </w:p>
    <w:bookmarkEnd w:id="41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471"/>
        <w:gridCol w:w="3148"/>
        <w:gridCol w:w="2273"/>
        <w:gridCol w:w="2364"/>
        <w:gridCol w:w="1163"/>
        <w:gridCol w:w="1163"/>
        <w:gridCol w:w="1718"/>
      </w:tblGrid>
      <w:tr>
        <w:trPr>
          <w:trHeight w:val="30" w:hRule="atLeast"/>
        </w:trPr>
        <w:tc>
          <w:tcPr>
            <w:tcW w:w="47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79" w:id="4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414"/>
        </w:tc>
        <w:tc>
          <w:tcPr>
            <w:tcW w:w="314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процедуры (действия)</w:t>
            </w:r>
          </w:p>
        </w:tc>
        <w:tc>
          <w:tcPr>
            <w:tcW w:w="227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36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6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6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1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47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80" w:id="4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415"/>
        </w:tc>
        <w:tc>
          <w:tcPr>
            <w:tcW w:w="314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структурных подразделений</w:t>
            </w:r>
          </w:p>
        </w:tc>
        <w:tc>
          <w:tcPr>
            <w:tcW w:w="227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Работник Государственной корпорации</w:t>
            </w:r>
          </w:p>
        </w:tc>
        <w:tc>
          <w:tcPr>
            <w:tcW w:w="236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Работник накопительного отдела Государственной корпорации</w:t>
            </w:r>
          </w:p>
        </w:tc>
        <w:tc>
          <w:tcPr>
            <w:tcW w:w="116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 услугодателя</w:t>
            </w:r>
          </w:p>
        </w:tc>
        <w:tc>
          <w:tcPr>
            <w:tcW w:w="116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171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услугодателя</w:t>
            </w:r>
          </w:p>
        </w:tc>
      </w:tr>
      <w:tr>
        <w:trPr>
          <w:trHeight w:val="30" w:hRule="atLeast"/>
        </w:trPr>
        <w:tc>
          <w:tcPr>
            <w:tcW w:w="47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81" w:id="4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416"/>
        </w:tc>
        <w:tc>
          <w:tcPr>
            <w:tcW w:w="314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процедур (действий) и их описание</w:t>
            </w:r>
          </w:p>
        </w:tc>
        <w:tc>
          <w:tcPr>
            <w:tcW w:w="227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документы</w:t>
            </w:r>
          </w:p>
        </w:tc>
        <w:tc>
          <w:tcPr>
            <w:tcW w:w="2364" w:type="dxa"/>
            <w:vMerge w:val="restart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документы услугодателю</w:t>
            </w:r>
          </w:p>
        </w:tc>
        <w:tc>
          <w:tcPr>
            <w:tcW w:w="116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документы</w:t>
            </w:r>
          </w:p>
        </w:tc>
        <w:tc>
          <w:tcPr>
            <w:tcW w:w="116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рассматривает документы</w:t>
            </w:r>
          </w:p>
        </w:tc>
        <w:tc>
          <w:tcPr>
            <w:tcW w:w="171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рассматривает документы, осуществляет лицензионный контроль и подготавливает заключение</w:t>
            </w:r>
          </w:p>
        </w:tc>
      </w:tr>
      <w:tr>
        <w:trPr>
          <w:trHeight w:val="30" w:hRule="atLeast"/>
        </w:trPr>
        <w:tc>
          <w:tcPr>
            <w:tcW w:w="47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82" w:id="4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417"/>
        </w:tc>
        <w:tc>
          <w:tcPr>
            <w:tcW w:w="314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процедуры (действия) по оказанию государственной услуги, который служит основанием для начала выполнения следующей процедуры (действия)</w:t>
            </w:r>
          </w:p>
        </w:tc>
        <w:tc>
          <w:tcPr>
            <w:tcW w:w="227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выдает услугополучателю либо его представителю расписку о приеме соответствующих документов либо об отказе в приеме документов</w:t>
            </w:r>
          </w:p>
        </w:tc>
        <w:tc>
          <w:tcPr>
            <w:tcW w:w="0" w:type="auto"/>
            <w:vMerge/>
            <w:tcBorders>
              <w:top w:val="nil"/>
            </w:tcBorders>
          </w:tcPr>
          <w:p/>
        </w:tc>
        <w:tc>
          <w:tcPr>
            <w:tcW w:w="116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предоставляет документы руководителю услугодателя</w:t>
            </w:r>
          </w:p>
        </w:tc>
        <w:tc>
          <w:tcPr>
            <w:tcW w:w="116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документы исполнителю услугодателя</w:t>
            </w:r>
          </w:p>
        </w:tc>
        <w:tc>
          <w:tcPr>
            <w:tcW w:w="171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заключение на рассмотрение лицензионной комиссии</w:t>
            </w:r>
          </w:p>
        </w:tc>
      </w:tr>
      <w:tr>
        <w:trPr>
          <w:trHeight w:val="30" w:hRule="atLeast"/>
        </w:trPr>
        <w:tc>
          <w:tcPr>
            <w:tcW w:w="47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83" w:id="4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418"/>
        </w:tc>
        <w:tc>
          <w:tcPr>
            <w:tcW w:w="314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исполнения</w:t>
            </w:r>
          </w:p>
        </w:tc>
        <w:tc>
          <w:tcPr>
            <w:tcW w:w="227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20 минут</w:t>
            </w:r>
          </w:p>
        </w:tc>
        <w:tc>
          <w:tcPr>
            <w:tcW w:w="236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1 рабочего дня (не входит в срок оказания государственной услуги)</w:t>
            </w:r>
          </w:p>
        </w:tc>
        <w:tc>
          <w:tcPr>
            <w:tcW w:w="116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20 минут</w:t>
            </w:r>
          </w:p>
        </w:tc>
        <w:tc>
          <w:tcPr>
            <w:tcW w:w="116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20 минут</w:t>
            </w:r>
          </w:p>
        </w:tc>
        <w:tc>
          <w:tcPr>
            <w:tcW w:w="171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1или 12 рабочих дней</w:t>
            </w:r>
          </w:p>
        </w:tc>
      </w:tr>
    </w:tbl>
    <w:bookmarkStart w:name="z484" w:id="4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41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596"/>
        <w:gridCol w:w="3985"/>
        <w:gridCol w:w="1298"/>
        <w:gridCol w:w="2176"/>
        <w:gridCol w:w="1471"/>
        <w:gridCol w:w="1299"/>
        <w:gridCol w:w="1475"/>
      </w:tblGrid>
      <w:tr>
        <w:trPr>
          <w:trHeight w:val="30" w:hRule="atLeast"/>
        </w:trPr>
        <w:tc>
          <w:tcPr>
            <w:tcW w:w="59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85" w:id="4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420"/>
        </w:tc>
        <w:tc>
          <w:tcPr>
            <w:tcW w:w="398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процедуры (действия)</w:t>
            </w:r>
          </w:p>
        </w:tc>
        <w:tc>
          <w:tcPr>
            <w:tcW w:w="129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17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47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9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47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59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86" w:id="4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421"/>
        </w:tc>
        <w:tc>
          <w:tcPr>
            <w:tcW w:w="398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структурных подразделений</w:t>
            </w:r>
          </w:p>
        </w:tc>
        <w:tc>
          <w:tcPr>
            <w:tcW w:w="129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Лицензионная комиссия</w:t>
            </w:r>
          </w:p>
        </w:tc>
        <w:tc>
          <w:tcPr>
            <w:tcW w:w="217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услугодателя</w:t>
            </w:r>
          </w:p>
        </w:tc>
        <w:tc>
          <w:tcPr>
            <w:tcW w:w="147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129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 услугодателя</w:t>
            </w:r>
          </w:p>
        </w:tc>
        <w:tc>
          <w:tcPr>
            <w:tcW w:w="147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Работник Государственной корпорации</w:t>
            </w:r>
          </w:p>
        </w:tc>
      </w:tr>
      <w:tr>
        <w:trPr>
          <w:trHeight w:val="30" w:hRule="atLeast"/>
        </w:trPr>
        <w:tc>
          <w:tcPr>
            <w:tcW w:w="59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87" w:id="4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422"/>
        </w:tc>
        <w:tc>
          <w:tcPr>
            <w:tcW w:w="398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процедур (действий) и их описание</w:t>
            </w:r>
          </w:p>
        </w:tc>
        <w:tc>
          <w:tcPr>
            <w:tcW w:w="129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рассматривает заключение</w:t>
            </w:r>
          </w:p>
        </w:tc>
        <w:tc>
          <w:tcPr>
            <w:tcW w:w="217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основании протокола лицензионной комиссии подготавливает проект приказа, лицензию либо отказ</w:t>
            </w:r>
          </w:p>
        </w:tc>
        <w:tc>
          <w:tcPr>
            <w:tcW w:w="147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подписывает приказ, лицензию либо отказ</w:t>
            </w:r>
          </w:p>
        </w:tc>
        <w:tc>
          <w:tcPr>
            <w:tcW w:w="129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лицензию либо отказ</w:t>
            </w:r>
          </w:p>
        </w:tc>
        <w:tc>
          <w:tcPr>
            <w:tcW w:w="147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лицензию либо отказ</w:t>
            </w:r>
          </w:p>
        </w:tc>
      </w:tr>
      <w:tr>
        <w:trPr>
          <w:trHeight w:val="30" w:hRule="atLeast"/>
        </w:trPr>
        <w:tc>
          <w:tcPr>
            <w:tcW w:w="59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88" w:id="4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423"/>
        </w:tc>
        <w:tc>
          <w:tcPr>
            <w:tcW w:w="398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процедуры (действия) по оказанию государственной услуги, который служит основанием для начала выполнения следующей процедуры (действия)</w:t>
            </w:r>
          </w:p>
        </w:tc>
        <w:tc>
          <w:tcPr>
            <w:tcW w:w="129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протокол заседания лицензионной комиссии исполнителю услугодателя</w:t>
            </w:r>
          </w:p>
        </w:tc>
        <w:tc>
          <w:tcPr>
            <w:tcW w:w="217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предоставляет руководителю услугодателя</w:t>
            </w:r>
          </w:p>
        </w:tc>
        <w:tc>
          <w:tcPr>
            <w:tcW w:w="147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сотруднику канцелярии услугодателя</w:t>
            </w:r>
          </w:p>
        </w:tc>
        <w:tc>
          <w:tcPr>
            <w:tcW w:w="129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в Государственную корпорацию</w:t>
            </w:r>
          </w:p>
        </w:tc>
        <w:tc>
          <w:tcPr>
            <w:tcW w:w="147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выдает лицензию либо отказ услугополучателю либо его представителю</w:t>
            </w:r>
          </w:p>
        </w:tc>
      </w:tr>
      <w:tr>
        <w:trPr>
          <w:trHeight w:val="30" w:hRule="atLeast"/>
        </w:trPr>
        <w:tc>
          <w:tcPr>
            <w:tcW w:w="59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89" w:id="4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424"/>
        </w:tc>
        <w:tc>
          <w:tcPr>
            <w:tcW w:w="398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исполнения</w:t>
            </w:r>
          </w:p>
        </w:tc>
        <w:tc>
          <w:tcPr>
            <w:tcW w:w="129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1 рабочего дня</w:t>
            </w:r>
          </w:p>
        </w:tc>
        <w:tc>
          <w:tcPr>
            <w:tcW w:w="217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1 рабочего дня</w:t>
            </w:r>
          </w:p>
        </w:tc>
        <w:tc>
          <w:tcPr>
            <w:tcW w:w="147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20 минут</w:t>
            </w:r>
          </w:p>
        </w:tc>
        <w:tc>
          <w:tcPr>
            <w:tcW w:w="129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1 рабочего дня</w:t>
            </w:r>
          </w:p>
        </w:tc>
        <w:tc>
          <w:tcPr>
            <w:tcW w:w="147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20 минут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лицензии на проектную деятельность"</w:t>
            </w:r>
          </w:p>
        </w:tc>
      </w:tr>
    </w:tbl>
    <w:bookmarkStart w:name="z493" w:id="4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</w:t>
      </w:r>
    </w:p>
    <w:bookmarkEnd w:id="425"/>
    <w:bookmarkStart w:name="z494" w:id="4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26"/>
    <w:p>
      <w:pPr>
        <w:spacing w:after="0"/>
        <w:ind w:left="0"/>
        <w:jc w:val="both"/>
      </w:pPr>
      <w:r>
        <w:drawing>
          <wp:inline distT="0" distB="0" distL="0" distR="0">
            <wp:extent cx="7810500" cy="887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87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лицензии на проектную деятельность"</w:t>
            </w:r>
          </w:p>
        </w:tc>
      </w:tr>
    </w:tbl>
    <w:bookmarkStart w:name="z498" w:id="4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услуги, в графической форме</w:t>
      </w:r>
    </w:p>
    <w:bookmarkEnd w:id="427"/>
    <w:bookmarkStart w:name="z499" w:id="4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28"/>
    <w:p>
      <w:pPr>
        <w:spacing w:after="0"/>
        <w:ind w:left="0"/>
        <w:jc w:val="both"/>
      </w:pPr>
      <w:r>
        <w:drawing>
          <wp:inline distT="0" distB="0" distL="0" distR="0">
            <wp:extent cx="6540500" cy="975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540500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лицензии на проектную деятельность"</w:t>
            </w:r>
          </w:p>
        </w:tc>
      </w:tr>
    </w:tbl>
    <w:bookmarkStart w:name="z503" w:id="4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bookmarkEnd w:id="429"/>
    <w:bookmarkStart w:name="z504" w:id="4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30"/>
    <w:p>
      <w:pPr>
        <w:spacing w:after="0"/>
        <w:ind w:left="0"/>
        <w:jc w:val="both"/>
      </w:pPr>
      <w:r>
        <w:drawing>
          <wp:inline distT="0" distB="0" distL="0" distR="0">
            <wp:extent cx="7810500" cy="402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2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05" w:id="4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431"/>
    <w:bookmarkStart w:name="z506" w:id="4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32"/>
    <w:p>
      <w:pPr>
        <w:spacing w:after="0"/>
        <w:ind w:left="0"/>
        <w:jc w:val="both"/>
      </w:pPr>
      <w:r>
        <w:drawing>
          <wp:inline distT="0" distB="0" distL="0" distR="0">
            <wp:extent cx="7810500" cy="537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7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07" w:id="4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433"/>
    <w:bookmarkStart w:name="z508" w:id="4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34"/>
    <w:p>
      <w:pPr>
        <w:spacing w:after="0"/>
        <w:ind w:left="0"/>
        <w:jc w:val="both"/>
      </w:pPr>
      <w:r>
        <w:drawing>
          <wp:inline distT="0" distB="0" distL="0" distR="0">
            <wp:extent cx="7810500" cy="261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61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 Кызылординской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12 июня 2015 года № 37</w:t>
            </w:r>
          </w:p>
        </w:tc>
      </w:tr>
    </w:tbl>
    <w:bookmarkStart w:name="z515" w:id="4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лицензии на строительно-монтажные работы"</w:t>
      </w:r>
    </w:p>
    <w:bookmarkEnd w:id="4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в редакции постановления акимата Кызылординской области от 29.02.2016 </w:t>
      </w:r>
      <w:r>
        <w:rPr>
          <w:rFonts w:ascii="Times New Roman"/>
          <w:b w:val="false"/>
          <w:i w:val="false"/>
          <w:color w:val="ff0000"/>
          <w:sz w:val="28"/>
        </w:rPr>
        <w:t>№ 366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первого официального опубликования).</w:t>
      </w:r>
    </w:p>
    <w:bookmarkStart w:name="z516" w:id="4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436"/>
    <w:bookmarkStart w:name="z517" w:id="4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Наименование услугодателя: государственное учреждение "Управление государственного архитектурно-строительного контроля Кызылординской области" (далее – услугодатель).</w:t>
      </w:r>
    </w:p>
    <w:bookmarkEnd w:id="437"/>
    <w:bookmarkStart w:name="z518" w:id="4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Прием заявлений и выдача результатов оказания государственной услуги осуществляются через: </w:t>
      </w:r>
    </w:p>
    <w:bookmarkEnd w:id="438"/>
    <w:bookmarkStart w:name="z519" w:id="4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bookmarkEnd w:id="439"/>
    <w:bookmarkStart w:name="z520" w:id="4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правительства": www.egov.kz (далее - портал).</w:t>
      </w:r>
    </w:p>
    <w:bookmarkEnd w:id="440"/>
    <w:bookmarkStart w:name="z521" w:id="4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 и (или) бумажная.</w:t>
      </w:r>
    </w:p>
    <w:bookmarkEnd w:id="441"/>
    <w:bookmarkStart w:name="z522" w:id="4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выдача лицензии, переоформление и выдача дубликата лицензии на строительно-монтажные работы (далее – лицензия), либо мотивированный ответ об отказе в предоставлении государственной услуги (далее – отказ)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"Выдача лицензии на строительно-монтажные работы", утвержденного приказом исполняющего обязанности Министра национальной экономики Республики Казахстан №276 от 27 марта 2015 года "Об утверждении стандартов государственных услуг в сфере архитектуры, градостроительства и строительства" (зарегистрирован в Реестре государственной регистрации нормативных правовых актов за №11133) (далее – стандарт).</w:t>
      </w:r>
    </w:p>
    <w:bookmarkEnd w:id="442"/>
    <w:bookmarkStart w:name="z523" w:id="4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услугополучателя через портал результат оказания государственной услуги направляется услугополучателю в "личный кабинет" в форме электронного документа, удостоверенного электронной цифровой подписью (далее - ЭЦП) уполномоченного лица услугодателя.</w:t>
      </w:r>
    </w:p>
    <w:bookmarkEnd w:id="443"/>
    <w:bookmarkStart w:name="z524" w:id="4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за получением лицензии, переоформлении и дубликата лицензии на бумажном носителе результат оказания государственной услуги оформляется в электронной форме, распечатывается.</w:t>
      </w:r>
    </w:p>
    <w:bookmarkEnd w:id="444"/>
    <w:bookmarkStart w:name="z525" w:id="4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Форма предоставления результата оказания государственной услуги – электронная.</w:t>
      </w:r>
    </w:p>
    <w:bookmarkEnd w:id="445"/>
    <w:bookmarkStart w:name="z526" w:id="4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услугополучателя через портал результат государственной услуги направляется услугополучателю в "личный кабинет" в форме электронного документа, удостоверенного электронной цифровой подписью (далее – ЭЦП) уполномоченного лица услугодателя.</w:t>
      </w:r>
    </w:p>
    <w:bookmarkEnd w:id="446"/>
    <w:bookmarkStart w:name="z527" w:id="4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за результатом оказания государственной услуги на бумажном носителе результат оказания государственной услуги оформленной в электронной форме распечатывается.</w:t>
      </w:r>
    </w:p>
    <w:bookmarkEnd w:id="447"/>
    <w:bookmarkStart w:name="z528" w:id="4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взаимодействий с Государственной корпорацией и (или) иными услугодателями в процессе оказания государственной услуги</w:t>
      </w:r>
    </w:p>
    <w:bookmarkEnd w:id="448"/>
    <w:bookmarkStart w:name="z529" w:id="4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Основание для начала процедуры (действия) по оказанию государственной услуги: предоставление услугополучателем (либо уполномоченным представителем: юридического лица по документу, подтверждающему полномочия; физического лица по нотариально заверенной доверенности) (далее – его представителем) заявления в Государственную корпорацию по формам согласно приложениям </w:t>
      </w:r>
      <w:r>
        <w:rPr>
          <w:rFonts w:ascii="Times New Roman"/>
          <w:b w:val="false"/>
          <w:i w:val="false"/>
          <w:color w:val="000000"/>
          <w:sz w:val="28"/>
        </w:rPr>
        <w:t>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7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либо направление электронного запроса в форме электронного документа через портал.</w:t>
      </w:r>
    </w:p>
    <w:bookmarkEnd w:id="449"/>
    <w:bookmarkStart w:name="z530" w:id="4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Содержание каждой процедуры (действия), входящей в состав процесса оказания государственной услуги, длительность выполнения:</w:t>
      </w:r>
    </w:p>
    <w:bookmarkEnd w:id="450"/>
    <w:bookmarkStart w:name="z531" w:id="4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либо его представитель предоставляет в Государственную корпорацию следующие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стандарта:</w:t>
      </w:r>
    </w:p>
    <w:bookmarkEnd w:id="451"/>
    <w:bookmarkStart w:name="z532" w:id="4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получении лицензии: </w:t>
      </w:r>
    </w:p>
    <w:bookmarkEnd w:id="452"/>
    <w:bookmarkStart w:name="z533" w:id="4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физического лица – заявление по форме согласно приложению 1 к стандарту; </w:t>
      </w:r>
    </w:p>
    <w:bookmarkEnd w:id="453"/>
    <w:bookmarkStart w:name="z534" w:id="4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юридического лица – заявление по форме согласно приложению 2 к стандарту; </w:t>
      </w:r>
    </w:p>
    <w:bookmarkEnd w:id="454"/>
    <w:bookmarkStart w:name="z535" w:id="4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документ, удостоверяющий личность – для идентификации личности услугополучателя;</w:t>
      </w:r>
    </w:p>
    <w:bookmarkEnd w:id="455"/>
    <w:bookmarkStart w:name="z536" w:id="4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документ, подтверждающий уплату лицензионного сбора за право занятия отдельными видами деятельности, за исключением случаев оплаты через платежный шлюз "электронного правительства";</w:t>
      </w:r>
    </w:p>
    <w:bookmarkEnd w:id="456"/>
    <w:bookmarkStart w:name="z537" w:id="4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форму сведений о соответствии квалификационным требованиям согласно приложению 3 стандарта;</w:t>
      </w:r>
    </w:p>
    <w:bookmarkEnd w:id="457"/>
    <w:bookmarkStart w:name="z538" w:id="4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посредством филиала иностранного лица при необходимости получения лицензии І или ІІ категории, копию лицензии или соответствующего разрешительного документа иностранного государства, имеющего соответствующее заверение для иностранных лиц на строительно-монтажные работы;</w:t>
      </w:r>
    </w:p>
    <w:bookmarkEnd w:id="458"/>
    <w:bookmarkStart w:name="z539" w:id="4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переоформлении лицензии по причинам изменения фамилии, имени, отчества (при его наличии) физического лица-лицензиата, перерегистрации индивидуального предпринимателя-лицензиата, изменении его наименования или юридического адреса, изменения наименования и (или) места нахождения юридического лица-лицензиата, реорганизации юридического лица-лицензиата в форме слияния, реорганизации юридического лица-лицензиата в форме преобразования, реорганизации в форме присоединения юридического лица-лицензиата к другому юридическому лицу: </w:t>
      </w:r>
    </w:p>
    <w:bookmarkEnd w:id="459"/>
    <w:bookmarkStart w:name="z540" w:id="4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физического лица – заявление по форме согласно приложению 4 к стандарту; </w:t>
      </w:r>
    </w:p>
    <w:bookmarkEnd w:id="460"/>
    <w:bookmarkStart w:name="z541" w:id="4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юридического лица – заявление по форме согласно приложению 5 к стандарту; </w:t>
      </w:r>
    </w:p>
    <w:bookmarkEnd w:id="461"/>
    <w:bookmarkStart w:name="z542" w:id="4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документ, удостоверяющий личность – для идентификации личности услугополучателя;</w:t>
      </w:r>
    </w:p>
    <w:bookmarkEnd w:id="462"/>
    <w:bookmarkStart w:name="z543" w:id="4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документ, подтверждающий уплату в бюджет лицензионного сбора за право занятия отдельными видами деятельности, за исключением случаев оплаты через платежный шлюз "электронного правительства";</w:t>
      </w:r>
    </w:p>
    <w:bookmarkEnd w:id="463"/>
    <w:bookmarkStart w:name="z544" w:id="4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документ, содержащий информацию об изменениях, послуживших основанием для переоформления лицензии и (или) приложения к лицензии, за исключением документов, информация из которых содержится в государственных информационных системах;</w:t>
      </w:r>
    </w:p>
    <w:bookmarkEnd w:id="464"/>
    <w:bookmarkStart w:name="z545" w:id="4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переоформлении лицензии по причине присвоения категории: </w:t>
      </w:r>
    </w:p>
    <w:bookmarkEnd w:id="465"/>
    <w:bookmarkStart w:name="z546" w:id="4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физического лица – заявление по форме согласно приложению 4 к стандарту; </w:t>
      </w:r>
    </w:p>
    <w:bookmarkEnd w:id="466"/>
    <w:bookmarkStart w:name="z547" w:id="4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юридического лица – заявление по форме согласно приложению 5 к стандарту</w:t>
      </w:r>
    </w:p>
    <w:bookmarkEnd w:id="467"/>
    <w:bookmarkStart w:name="z548" w:id="4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документ, удостоверяющий личность – для идентификации личности услугополучателя;</w:t>
      </w:r>
    </w:p>
    <w:bookmarkEnd w:id="468"/>
    <w:bookmarkStart w:name="z549" w:id="4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документ, подтверждающий уплату в бюджет лицензионного сбора за право занятия отдельными видами деятельности, за исключением случаев оплаты через платежный шлюз "электронного правительства";</w:t>
      </w:r>
    </w:p>
    <w:bookmarkEnd w:id="469"/>
    <w:bookmarkStart w:name="z550" w:id="4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копию лицензии и приложения к лицензии (в случае отсутствия сведений о лицензии в государственных информационных системах);</w:t>
      </w:r>
    </w:p>
    <w:bookmarkEnd w:id="470"/>
    <w:bookmarkStart w:name="z551" w:id="4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форму сведений о соответствии квалификационным требованиям согласно приложению 3 стандарта;</w:t>
      </w:r>
    </w:p>
    <w:bookmarkEnd w:id="471"/>
    <w:bookmarkStart w:name="z552" w:id="4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переоформлении лицензии по причинам реорганизации юридического лица-лицензиата в форме выделения, реорганизации юридического лица-лицензиата в форме разделения: </w:t>
      </w:r>
    </w:p>
    <w:bookmarkEnd w:id="472"/>
    <w:bookmarkStart w:name="z553" w:id="4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заявление по форме согласно приложению 5 к стандарту;- для юридического лица;</w:t>
      </w:r>
    </w:p>
    <w:bookmarkEnd w:id="473"/>
    <w:bookmarkStart w:name="z554" w:id="4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документ, удостоверяющий личность – для идентификации личности услугополучателя;</w:t>
      </w:r>
    </w:p>
    <w:bookmarkEnd w:id="474"/>
    <w:bookmarkStart w:name="z555" w:id="4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документ, подтверждающий уплату в бюджет лицензионного сбора за право занятия отдельными видами деятельности, за исключением случаев оплаты через платежный шлюз "электронного правительства";</w:t>
      </w:r>
    </w:p>
    <w:bookmarkEnd w:id="475"/>
    <w:bookmarkStart w:name="z556" w:id="4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документ, содержащий информацию об изменениях, послуживших основанием для переоформления лицензии и (или) приложения к лицензии, за исключением документов, информация из которых содержится в государственных информационных системах;</w:t>
      </w:r>
    </w:p>
    <w:bookmarkEnd w:id="476"/>
    <w:bookmarkStart w:name="z557" w:id="4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форму сведений о соответствии квалификационным требованиям согласно приложению 3 стандарта;</w:t>
      </w:r>
    </w:p>
    <w:bookmarkEnd w:id="477"/>
    <w:bookmarkStart w:name="z558" w:id="4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копию оформленного в установленном законодательством Республики Казахстан порядке решения о согласии юридического лица, из которого произведено выделение на переоформление лицензии на выделенное юридическое лицо при реорганизации юридического лица-лицензиата в форме выделения;</w:t>
      </w:r>
    </w:p>
    <w:bookmarkEnd w:id="478"/>
    <w:bookmarkStart w:name="z559" w:id="4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выдаче дубликата лицензии (если ранее выданная лицензия была оформлена в бумажной форме): </w:t>
      </w:r>
    </w:p>
    <w:bookmarkEnd w:id="479"/>
    <w:bookmarkStart w:name="z560" w:id="4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физического лица – заявление по форме согласно приложению 6 к стандарту; </w:t>
      </w:r>
    </w:p>
    <w:bookmarkEnd w:id="480"/>
    <w:bookmarkStart w:name="z561" w:id="4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юридического лица – заявление по форме согласно приложению 7 к стандарту; </w:t>
      </w:r>
    </w:p>
    <w:bookmarkEnd w:id="481"/>
    <w:bookmarkStart w:name="z562" w:id="4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документ, удостоверяющий личность – для идентификации личности услугополучателя;</w:t>
      </w:r>
    </w:p>
    <w:bookmarkEnd w:id="482"/>
    <w:bookmarkStart w:name="z563" w:id="4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документ, подтверждающий уплату в бюджет лицензионного сбора за право занятия отдельными видами деятельности, за исключением случаев оплаты через платежный шлюз "электронного правительства";</w:t>
      </w:r>
    </w:p>
    <w:bookmarkEnd w:id="483"/>
    <w:bookmarkStart w:name="z564" w:id="4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сведения документов, удостоверяющих личность; о государственной регистрации (перерегистрации) юридического лица; о государственной регистрации индивидуального предпринимателя; сведения о лицензии, сотрудник Государственной корпорации и услугодателя получает из информационных систем через шлюз "электронного правительства";</w:t>
      </w:r>
    </w:p>
    <w:bookmarkEnd w:id="484"/>
    <w:bookmarkStart w:name="z565" w:id="4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услугополучатель дает согласие на использование сведений, составляющих охраняемую законом тайну, содержащихся в информационных системах;</w:t>
      </w:r>
    </w:p>
    <w:bookmarkEnd w:id="485"/>
    <w:bookmarkStart w:name="z566" w:id="4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приеме документов работник Государственной корпорации воспроизводит электронные копии документов, после чего возвращает оригиналы услугополучателю;</w:t>
      </w:r>
    </w:p>
    <w:bookmarkEnd w:id="486"/>
    <w:bookmarkStart w:name="z567" w:id="4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работник Государственной корпорации регистрирует документы и выдает услугополучателю либо его представителю расписку о приеме соответствующих документов либо в случае предоставления услугополучателем либо его представителем неполного пакета документов, указанных в пункте 9 стандарта, отказывает в приеме документов и выдает расписку согласно приложению 8 к стандарту (не более двадцати минут);</w:t>
      </w:r>
    </w:p>
    <w:bookmarkEnd w:id="487"/>
    <w:bookmarkStart w:name="z568" w:id="4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работник накопительного отдела Государственной корпорации направляет документы услугодателю (в течение одного рабочего дня, день приема документов не входит в срок оказания государственной услуги);</w:t>
      </w:r>
    </w:p>
    <w:bookmarkEnd w:id="488"/>
    <w:bookmarkStart w:name="z569" w:id="4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сотрудник канцелярии услугодателя регистрирует и предоставляет документы руководителю услугодателя (не более двадцати минут);</w:t>
      </w:r>
    </w:p>
    <w:bookmarkEnd w:id="489"/>
    <w:bookmarkStart w:name="z570" w:id="4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рассматривает и направляет документы исполнителю услугодателя (не более двадцати минут);</w:t>
      </w:r>
    </w:p>
    <w:bookmarkEnd w:id="490"/>
    <w:bookmarkStart w:name="z571" w:id="4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исполнитель услугодателя рассматривает документы, осуществляет лицензионный контроль, подготавливает и предоставляет заключение на рассмотрение лицензионной комиссии услугодателя (далее – лицензионная комиссия):</w:t>
      </w:r>
    </w:p>
    <w:bookmarkEnd w:id="491"/>
    <w:bookmarkStart w:name="z572" w:id="4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(при выдаче, переоформлении лицензии при реорганизации юридического лица-лицензиата в форме выделения и разделения и при переоформлении лицензии с присвоением категории – в течение двенадцати рабочих дней;</w:t>
      </w:r>
    </w:p>
    <w:bookmarkEnd w:id="492"/>
    <w:bookmarkStart w:name="z573" w:id="4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выдаче дубликата лицензии – в течение одного рабочего дня;</w:t>
      </w:r>
    </w:p>
    <w:bookmarkEnd w:id="493"/>
    <w:bookmarkStart w:name="z574" w:id="4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переоформлении лицензии при перерегистрации индивидуального предпринимателя-лицензиата, изменении его наименования или юридического адреса, переоформлении лицензии при изменении наименования и (или) места нахождения юридического лица-лицензиата, переоформлении лицензии при изменении фамилии, имени, отчества (при его наличии) физического лица-лицензиата – в течение одного рабочего дня);</w:t>
      </w:r>
    </w:p>
    <w:bookmarkEnd w:id="494"/>
    <w:bookmarkStart w:name="z575" w:id="4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лицензионная комиссия рассматривает заключение и направляет протокол заседания исполнителю услугодателя (в течение одного рабочего дня);</w:t>
      </w:r>
    </w:p>
    <w:bookmarkEnd w:id="495"/>
    <w:bookmarkStart w:name="z576" w:id="4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исполнитель услугодателя на основании протокола лицензионной комиссии подготавливает и предоставляет проект приказа, лицензию либо отказ руководителю услугодателя (в течение одного рабочего дня);</w:t>
      </w:r>
    </w:p>
    <w:bookmarkEnd w:id="496"/>
    <w:bookmarkStart w:name="z577" w:id="4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руководитель услугодателя подписывает и направляет лицензию либо отказ сотруднику канцелярии услугодателя (не более двадцати минут);</w:t>
      </w:r>
    </w:p>
    <w:bookmarkEnd w:id="497"/>
    <w:bookmarkStart w:name="z578" w:id="4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сотрудник канцелярии услугодателя регистрирует и направляет лицензию либо отказ в Государственную корпорацию (в течение одного рабочего дня);</w:t>
      </w:r>
    </w:p>
    <w:bookmarkEnd w:id="498"/>
    <w:bookmarkStart w:name="z579" w:id="4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работник Государственной корпорации регистрирует и выдает услугополучателю либо его представителю лицензию либо отказ (не более двадцати минут).</w:t>
      </w:r>
    </w:p>
    <w:bookmarkEnd w:id="499"/>
    <w:bookmarkStart w:name="z580" w:id="5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Описание результата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передачи в другое структурное подразделение)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500"/>
    <w:bookmarkStart w:name="z581" w:id="5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и иных организаций в процессе оказания государственной услуги</w:t>
      </w:r>
    </w:p>
    <w:bookmarkEnd w:id="501"/>
    <w:bookmarkStart w:name="z582" w:id="5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 и иных организаций, которые участвуют в процессе оказания государственной услуги:</w:t>
      </w:r>
    </w:p>
    <w:bookmarkEnd w:id="502"/>
    <w:bookmarkStart w:name="z583" w:id="5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Государственной корпорации;</w:t>
      </w:r>
    </w:p>
    <w:bookmarkEnd w:id="503"/>
    <w:bookmarkStart w:name="z584" w:id="5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работник накопительного отдела Государственной корпорации;</w:t>
      </w:r>
    </w:p>
    <w:bookmarkEnd w:id="504"/>
    <w:bookmarkStart w:name="z585" w:id="5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сотрудник канцелярии услугодателя;</w:t>
      </w:r>
    </w:p>
    <w:bookmarkEnd w:id="505"/>
    <w:bookmarkStart w:name="z586" w:id="5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услугодателя;</w:t>
      </w:r>
    </w:p>
    <w:bookmarkEnd w:id="506"/>
    <w:bookmarkStart w:name="z587" w:id="5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лицензионная комиссия;</w:t>
      </w:r>
    </w:p>
    <w:bookmarkEnd w:id="507"/>
    <w:bookmarkStart w:name="z588" w:id="5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исполнитель услугодателя.</w:t>
      </w:r>
    </w:p>
    <w:bookmarkEnd w:id="508"/>
    <w:bookmarkStart w:name="z589" w:id="5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509"/>
    <w:bookmarkStart w:name="z590" w:id="5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Подробное описание последовательности процедур (действий), а также описание порядка взаимодействия с другими услугодателями и (или) Государственной корпорацией в процессе оказания государственной услуги отражено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510"/>
    <w:bookmarkStart w:name="z591" w:id="5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бизнес-процессов оказания государственной услуги размещается на официальных интернет-ресурсах государственного учреждения "Управление государственного архитектурно-строительного контроля Кызылординской области", акимата Кызылординской области, акиматов районов и города Кызылорды.</w:t>
      </w:r>
    </w:p>
    <w:bookmarkEnd w:id="511"/>
    <w:bookmarkStart w:name="z592" w:id="5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использования информационных систем в процессе оказания государственной услуги</w:t>
      </w:r>
    </w:p>
    <w:bookmarkEnd w:id="512"/>
    <w:bookmarkStart w:name="z593" w:id="5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и последовательности процедур (действий) услугодателя и услугополучателя при оказании услуги через портал:</w:t>
      </w:r>
    </w:p>
    <w:bookmarkEnd w:id="513"/>
    <w:bookmarkStart w:name="z594" w:id="5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либо его представитель регистрируется на портале и направляет заявление в форме электронного документа (далее – электронный запрос), удостоверенное ЭЦП услугополучателя и следующие документы согласно пункту 9 стандарта:</w:t>
      </w:r>
    </w:p>
    <w:bookmarkEnd w:id="514"/>
    <w:bookmarkStart w:name="z595" w:id="5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получении лицензии:</w:t>
      </w:r>
    </w:p>
    <w:bookmarkEnd w:id="515"/>
    <w:bookmarkStart w:name="z596" w:id="5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физического лица – заявление в форме электронного документа, подписанное ЭЦП услугополучателя, по форме согласно приложению 1 к стандарту; </w:t>
      </w:r>
    </w:p>
    <w:bookmarkEnd w:id="516"/>
    <w:bookmarkStart w:name="z597" w:id="5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юридического лица – заявление в форме электронного документа, подписанное ЭЦП услугополучателя, по форме согласно приложению 2 к стандарту; </w:t>
      </w:r>
    </w:p>
    <w:bookmarkEnd w:id="517"/>
    <w:bookmarkStart w:name="z598" w:id="5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электронную копию документа, подтверждающего уплату в бюджет лицензионного сбора за право занятия отдельными видами деятельности, за исключением случаев оплаты через платежный шлюз "электронного правительства";</w:t>
      </w:r>
    </w:p>
    <w:bookmarkEnd w:id="518"/>
    <w:bookmarkStart w:name="z599" w:id="5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форму сведений о соответствии квалификационным требованиям согласно приложению 3 стандарта, которая в форме электронной копии прикрепляется к электронному запросу;</w:t>
      </w:r>
    </w:p>
    <w:bookmarkEnd w:id="519"/>
    <w:bookmarkStart w:name="z600" w:id="5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иностранного лица для получения лицензии І или ІІ категории через филиал– копию лицензии или соответствующего разрешительного документа иностранного государства, имеющего соответствующее заверение для иностранных лиц на строительно-монтажные работы, которая в форме электронной копии прикрепляется к электронному запросу;</w:t>
      </w:r>
    </w:p>
    <w:bookmarkEnd w:id="520"/>
    <w:bookmarkStart w:name="z601" w:id="5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переоформлении лицензии по причинам изменения фамилии, имени, отчества (при его наличии) физического лица-лицензиата, перерегистрации индивидуального предпринимателя-лицензиата, изменении его наименования или юридического адреса, изменения наименования и (или) места нахождения юридического лица-лицензиата, реорганизации юридического лица-лицензиата в форме слияния, реорганизации юридического лица-лицензиата в форме преобразования, реорганизации в форме присоединения юридического лица-лицензиата к другому юридическому лицу:</w:t>
      </w:r>
    </w:p>
    <w:bookmarkEnd w:id="521"/>
    <w:bookmarkStart w:name="z602" w:id="5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физического лица – заявление в форме электронного документа, подписанное ЭЦП услугополучателя, по форме согласно приложению 4 к стандарту; </w:t>
      </w:r>
    </w:p>
    <w:bookmarkEnd w:id="522"/>
    <w:bookmarkStart w:name="z603" w:id="5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юридического лица – заявление в форме электронного документа, подписанное ЭЦП услугополучателя, по форме согласно приложению 5 к стандарту; </w:t>
      </w:r>
    </w:p>
    <w:bookmarkEnd w:id="523"/>
    <w:bookmarkStart w:name="z604" w:id="5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электронную копию документа, подтверждающего уплату в бюджет лицензионного сбора за право занятия отдельными видами деятельности, за исключением случаев оплаты через платежный шлюз "электронного правительства";</w:t>
      </w:r>
    </w:p>
    <w:bookmarkEnd w:id="524"/>
    <w:bookmarkStart w:name="z605" w:id="5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электронную копию документа, содержащего информацию об изменениях, послуживших основанием для переоформления лицензии и (или) приложения к лицензии, за исключением документов, информация из которых содержится в государственных информационных системах;</w:t>
      </w:r>
    </w:p>
    <w:bookmarkEnd w:id="525"/>
    <w:bookmarkStart w:name="z606" w:id="5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переоформлении лицензии по причине присвоения категории:</w:t>
      </w:r>
    </w:p>
    <w:bookmarkEnd w:id="526"/>
    <w:bookmarkStart w:name="z607" w:id="5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физического лица – заявление в форме электронного документа, подписанное ЭЦП услугополучателя, по форме согласно приложению 4 к стандарту; </w:t>
      </w:r>
    </w:p>
    <w:bookmarkEnd w:id="527"/>
    <w:bookmarkStart w:name="z608" w:id="5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юридического лица – заявление в форме электронного документа, подписанное ЭЦП услугополучателя, по форме согласно приложению 5 к стандарту; </w:t>
      </w:r>
    </w:p>
    <w:bookmarkEnd w:id="528"/>
    <w:bookmarkStart w:name="z609" w:id="5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электронную копию документа, подтверждающего уплату в бюджет лицензионного сбора за право занятия отдельными видами деятельности, за исключением случаев оплаты через платежный шлюз "электронного правительства"; </w:t>
      </w:r>
    </w:p>
    <w:bookmarkEnd w:id="529"/>
    <w:bookmarkStart w:name="z610" w:id="5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электронную копию лицензии и приложения к лицензии (в случае отсутствия сведений о лицензии в государственных информационных системах);</w:t>
      </w:r>
    </w:p>
    <w:bookmarkEnd w:id="530"/>
    <w:bookmarkStart w:name="z611" w:id="5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форму сведений о соответствии квалификационным требованиям согласно приложению 3 стандарта;</w:t>
      </w:r>
    </w:p>
    <w:bookmarkEnd w:id="531"/>
    <w:bookmarkStart w:name="z612" w:id="5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переоформлении лицензии по причинам реорганизации юридического лица-лицензиата в форме выделения, реорганизации юридического лица-лицензиата в форме разделения:</w:t>
      </w:r>
    </w:p>
    <w:bookmarkEnd w:id="532"/>
    <w:bookmarkStart w:name="z613" w:id="5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заявление в форме электронного документа, подписанное ЭЦП услугополучателя, по форме согласно приложению 5 к стандарту;- для юридического лица </w:t>
      </w:r>
    </w:p>
    <w:bookmarkEnd w:id="533"/>
    <w:bookmarkStart w:name="z614" w:id="5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электронную копию документа, подтверждающего уплату в бюджет лицензионного сбора за право занятия отдельными видами деятельности, за исключением случаев оплаты через платежный шлюз "электронного правительства";</w:t>
      </w:r>
    </w:p>
    <w:bookmarkEnd w:id="534"/>
    <w:bookmarkStart w:name="z615" w:id="5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электронную копию документа, содержащего информацию об изменениях, послуживших основанием для переоформления лицензии и (или) приложения к лицензии, за исключением документов, информация из которых содержится в государственных информационных системах;</w:t>
      </w:r>
    </w:p>
    <w:bookmarkEnd w:id="535"/>
    <w:bookmarkStart w:name="z616" w:id="5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форму сведений о соответствии квалификационным требованиям согласно приложению 3 стандарта;</w:t>
      </w:r>
    </w:p>
    <w:bookmarkEnd w:id="536"/>
    <w:bookmarkStart w:name="z617" w:id="5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электронную копию оформленного в установленном законодательством Республики Казахстан порядке решения о согласии юридического лица, из которого произведено выделение на переоформление лицензии на выделенное юридическое лицо при реорганизации юридического лица-лицензиата в форме выделения;</w:t>
      </w:r>
    </w:p>
    <w:bookmarkEnd w:id="537"/>
    <w:bookmarkStart w:name="z618" w:id="5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выдаче дубликата лицензии (если ранее выданная лицензия была оформлена в бумажной форме):</w:t>
      </w:r>
    </w:p>
    <w:bookmarkEnd w:id="538"/>
    <w:bookmarkStart w:name="z619" w:id="5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физического лица – заявление в форме электронного документа, подписанное ЭЦП услугополучателя, по форме согласно приложению 6 к стандарту; </w:t>
      </w:r>
    </w:p>
    <w:bookmarkEnd w:id="539"/>
    <w:bookmarkStart w:name="z620" w:id="5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юридического лица – заявление в форме электронного документа, подписанное ЭЦП услугополучателя, по форме согласно приложению 7 к стандарту; </w:t>
      </w:r>
    </w:p>
    <w:bookmarkEnd w:id="540"/>
    <w:bookmarkStart w:name="z621" w:id="5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электронную копию документа, подтверждающего уплату в бюджет лицензионного сбора за право занятия отдельными видами деятельности, за исключением случаев оплаты через платежный шлюз "электронного правительства";</w:t>
      </w:r>
    </w:p>
    <w:bookmarkEnd w:id="541"/>
    <w:bookmarkStart w:name="z622" w:id="5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исполнитель услугодателя принимает электронный запрос и документы, в "личный кабинет" услугополучателя либо его представителя направляется уведомление о принятии запроса с указанием даты и времени получения результата государственной услуги (не более двадцати минут);</w:t>
      </w:r>
    </w:p>
    <w:bookmarkEnd w:id="542"/>
    <w:bookmarkStart w:name="z623" w:id="5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после принятия электронного запроса и документов, действия структурных подразделений (работников) услугодателя в процессе оказания государственной услуги, осуществляются в соответствии с подпунктами 4-9) </w:t>
      </w:r>
      <w:r>
        <w:rPr>
          <w:rFonts w:ascii="Times New Roman"/>
          <w:b w:val="false"/>
          <w:i w:val="false"/>
          <w:color w:val="000000"/>
          <w:sz w:val="28"/>
        </w:rPr>
        <w:t>пункта 6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регламента;</w:t>
      </w:r>
    </w:p>
    <w:bookmarkEnd w:id="543"/>
    <w:bookmarkStart w:name="z624" w:id="5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исполнитель услугодателя регистрирует и направляет результат оказания государственной услуги в "личный кабинет" услугополучателя либо его представителя (не более двадцати минут).</w:t>
      </w:r>
    </w:p>
    <w:bookmarkEnd w:id="544"/>
    <w:bookmarkStart w:name="z625" w:id="5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Диаграмма функционального взаимодействия информационных систем, задействованных в оказании государственной услуги, в графической форме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54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лицензии на строительно-монтажные работы"</w:t>
            </w:r>
          </w:p>
        </w:tc>
      </w:tr>
    </w:tbl>
    <w:bookmarkStart w:name="z629" w:id="5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результата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его передачи в другое структурное подразделение)</w:t>
      </w:r>
    </w:p>
    <w:bookmarkEnd w:id="54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471"/>
        <w:gridCol w:w="3148"/>
        <w:gridCol w:w="2273"/>
        <w:gridCol w:w="2364"/>
        <w:gridCol w:w="1163"/>
        <w:gridCol w:w="1163"/>
        <w:gridCol w:w="1718"/>
      </w:tblGrid>
      <w:tr>
        <w:trPr>
          <w:trHeight w:val="30" w:hRule="atLeast"/>
        </w:trPr>
        <w:tc>
          <w:tcPr>
            <w:tcW w:w="47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30" w:id="5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547"/>
        </w:tc>
        <w:tc>
          <w:tcPr>
            <w:tcW w:w="314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процедуры (действия)</w:t>
            </w:r>
          </w:p>
        </w:tc>
        <w:tc>
          <w:tcPr>
            <w:tcW w:w="227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36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6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6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1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47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31" w:id="5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548"/>
        </w:tc>
        <w:tc>
          <w:tcPr>
            <w:tcW w:w="314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структурных подразделений</w:t>
            </w:r>
          </w:p>
        </w:tc>
        <w:tc>
          <w:tcPr>
            <w:tcW w:w="227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Работник Государственной корпорации</w:t>
            </w:r>
          </w:p>
        </w:tc>
        <w:tc>
          <w:tcPr>
            <w:tcW w:w="236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Работник накопительного отдела Государственной корпорации</w:t>
            </w:r>
          </w:p>
        </w:tc>
        <w:tc>
          <w:tcPr>
            <w:tcW w:w="116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 услугодателя</w:t>
            </w:r>
          </w:p>
        </w:tc>
        <w:tc>
          <w:tcPr>
            <w:tcW w:w="116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171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услугодателя</w:t>
            </w:r>
          </w:p>
        </w:tc>
      </w:tr>
      <w:tr>
        <w:trPr>
          <w:trHeight w:val="30" w:hRule="atLeast"/>
        </w:trPr>
        <w:tc>
          <w:tcPr>
            <w:tcW w:w="47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32" w:id="5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549"/>
        </w:tc>
        <w:tc>
          <w:tcPr>
            <w:tcW w:w="314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процедур (действий) и их описание</w:t>
            </w:r>
          </w:p>
        </w:tc>
        <w:tc>
          <w:tcPr>
            <w:tcW w:w="227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документы</w:t>
            </w:r>
          </w:p>
        </w:tc>
        <w:tc>
          <w:tcPr>
            <w:tcW w:w="2364" w:type="dxa"/>
            <w:vMerge w:val="restart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документы услугодателю</w:t>
            </w:r>
          </w:p>
        </w:tc>
        <w:tc>
          <w:tcPr>
            <w:tcW w:w="116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документы</w:t>
            </w:r>
          </w:p>
        </w:tc>
        <w:tc>
          <w:tcPr>
            <w:tcW w:w="116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рассматривает документы</w:t>
            </w:r>
          </w:p>
        </w:tc>
        <w:tc>
          <w:tcPr>
            <w:tcW w:w="171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рассматривает документы, осуществляет лицензионный контроль и подготавливает заключение</w:t>
            </w:r>
          </w:p>
        </w:tc>
      </w:tr>
      <w:tr>
        <w:trPr>
          <w:trHeight w:val="30" w:hRule="atLeast"/>
        </w:trPr>
        <w:tc>
          <w:tcPr>
            <w:tcW w:w="47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33" w:id="5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550"/>
        </w:tc>
        <w:tc>
          <w:tcPr>
            <w:tcW w:w="314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процедуры (действия) по оказанию государственной услуги, который служит основанием для начала выполнения следующей процедуры (действия)</w:t>
            </w:r>
          </w:p>
        </w:tc>
        <w:tc>
          <w:tcPr>
            <w:tcW w:w="227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выдает услугополучателю либо его представителю расписку о приеме соответствующих документов либо об отказе в приеме документов</w:t>
            </w:r>
          </w:p>
        </w:tc>
        <w:tc>
          <w:tcPr>
            <w:tcW w:w="0" w:type="auto"/>
            <w:vMerge/>
            <w:tcBorders>
              <w:top w:val="nil"/>
            </w:tcBorders>
          </w:tcPr>
          <w:p/>
        </w:tc>
        <w:tc>
          <w:tcPr>
            <w:tcW w:w="116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предоставляет документы руководителю услугодателя</w:t>
            </w:r>
          </w:p>
        </w:tc>
        <w:tc>
          <w:tcPr>
            <w:tcW w:w="116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документы исполнителю услугодателя</w:t>
            </w:r>
          </w:p>
        </w:tc>
        <w:tc>
          <w:tcPr>
            <w:tcW w:w="171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заключение на рассмотрение лицензионной комиссии</w:t>
            </w:r>
          </w:p>
        </w:tc>
      </w:tr>
      <w:tr>
        <w:trPr>
          <w:trHeight w:val="30" w:hRule="atLeast"/>
        </w:trPr>
        <w:tc>
          <w:tcPr>
            <w:tcW w:w="47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34" w:id="5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551"/>
        </w:tc>
        <w:tc>
          <w:tcPr>
            <w:tcW w:w="314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исполнения</w:t>
            </w:r>
          </w:p>
        </w:tc>
        <w:tc>
          <w:tcPr>
            <w:tcW w:w="227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20 минут</w:t>
            </w:r>
          </w:p>
        </w:tc>
        <w:tc>
          <w:tcPr>
            <w:tcW w:w="236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1 рабочего дня (не входит в срок оказания государственной услуги)</w:t>
            </w:r>
          </w:p>
        </w:tc>
        <w:tc>
          <w:tcPr>
            <w:tcW w:w="116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20 минут</w:t>
            </w:r>
          </w:p>
        </w:tc>
        <w:tc>
          <w:tcPr>
            <w:tcW w:w="116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20 минут</w:t>
            </w:r>
          </w:p>
        </w:tc>
        <w:tc>
          <w:tcPr>
            <w:tcW w:w="171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1или 12 рабочих дней</w:t>
            </w:r>
          </w:p>
        </w:tc>
      </w:tr>
    </w:tbl>
    <w:bookmarkStart w:name="z635" w:id="5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55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596"/>
        <w:gridCol w:w="3985"/>
        <w:gridCol w:w="1298"/>
        <w:gridCol w:w="2176"/>
        <w:gridCol w:w="1471"/>
        <w:gridCol w:w="1299"/>
        <w:gridCol w:w="1475"/>
      </w:tblGrid>
      <w:tr>
        <w:trPr>
          <w:trHeight w:val="30" w:hRule="atLeast"/>
        </w:trPr>
        <w:tc>
          <w:tcPr>
            <w:tcW w:w="59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36" w:id="5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553"/>
        </w:tc>
        <w:tc>
          <w:tcPr>
            <w:tcW w:w="398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процедуры (действия)</w:t>
            </w:r>
          </w:p>
        </w:tc>
        <w:tc>
          <w:tcPr>
            <w:tcW w:w="129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17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47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9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47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59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37" w:id="5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554"/>
        </w:tc>
        <w:tc>
          <w:tcPr>
            <w:tcW w:w="398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структурных подразделений</w:t>
            </w:r>
          </w:p>
        </w:tc>
        <w:tc>
          <w:tcPr>
            <w:tcW w:w="129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Лицензионная комиссия</w:t>
            </w:r>
          </w:p>
        </w:tc>
        <w:tc>
          <w:tcPr>
            <w:tcW w:w="217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Исполнитель услугодателя </w:t>
            </w:r>
          </w:p>
        </w:tc>
        <w:tc>
          <w:tcPr>
            <w:tcW w:w="147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129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 услугодателя</w:t>
            </w:r>
          </w:p>
        </w:tc>
        <w:tc>
          <w:tcPr>
            <w:tcW w:w="147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Работник Государственной корпорации</w:t>
            </w:r>
          </w:p>
        </w:tc>
      </w:tr>
      <w:tr>
        <w:trPr>
          <w:trHeight w:val="30" w:hRule="atLeast"/>
        </w:trPr>
        <w:tc>
          <w:tcPr>
            <w:tcW w:w="59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38" w:id="5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555"/>
        </w:tc>
        <w:tc>
          <w:tcPr>
            <w:tcW w:w="398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процедур (действий) и их описание</w:t>
            </w:r>
          </w:p>
        </w:tc>
        <w:tc>
          <w:tcPr>
            <w:tcW w:w="129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рассматривает заключение</w:t>
            </w:r>
          </w:p>
        </w:tc>
        <w:tc>
          <w:tcPr>
            <w:tcW w:w="217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основании протокола лицензионной комиссии подготавливает проект приказа, лицензию либо отказ</w:t>
            </w:r>
          </w:p>
        </w:tc>
        <w:tc>
          <w:tcPr>
            <w:tcW w:w="147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подписывает приказ, лицензию либо отказ</w:t>
            </w:r>
          </w:p>
        </w:tc>
        <w:tc>
          <w:tcPr>
            <w:tcW w:w="129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лицензию либо отказ</w:t>
            </w:r>
          </w:p>
        </w:tc>
        <w:tc>
          <w:tcPr>
            <w:tcW w:w="147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лицензию либо отказ</w:t>
            </w:r>
          </w:p>
        </w:tc>
      </w:tr>
      <w:tr>
        <w:trPr>
          <w:trHeight w:val="30" w:hRule="atLeast"/>
        </w:trPr>
        <w:tc>
          <w:tcPr>
            <w:tcW w:w="59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39" w:id="5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556"/>
        </w:tc>
        <w:tc>
          <w:tcPr>
            <w:tcW w:w="398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процедуры (действия) по оказанию государственной услуги, который служит основанием для начала выполнения следующей процедуры (действия)</w:t>
            </w:r>
          </w:p>
        </w:tc>
        <w:tc>
          <w:tcPr>
            <w:tcW w:w="129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протокол заседания лицензионной комиссии исполнителю услугодателя</w:t>
            </w:r>
          </w:p>
        </w:tc>
        <w:tc>
          <w:tcPr>
            <w:tcW w:w="217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предоставляет руководителю услугодателя</w:t>
            </w:r>
          </w:p>
        </w:tc>
        <w:tc>
          <w:tcPr>
            <w:tcW w:w="147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сотруднику канцелярии услугодателя</w:t>
            </w:r>
          </w:p>
        </w:tc>
        <w:tc>
          <w:tcPr>
            <w:tcW w:w="129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в Государственную корпорацию</w:t>
            </w:r>
          </w:p>
        </w:tc>
        <w:tc>
          <w:tcPr>
            <w:tcW w:w="147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выдает лицензию либо отказ услугополучателю либо его представителю</w:t>
            </w:r>
          </w:p>
        </w:tc>
      </w:tr>
      <w:tr>
        <w:trPr>
          <w:trHeight w:val="30" w:hRule="atLeast"/>
        </w:trPr>
        <w:tc>
          <w:tcPr>
            <w:tcW w:w="59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40" w:id="5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557"/>
        </w:tc>
        <w:tc>
          <w:tcPr>
            <w:tcW w:w="398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исполнения</w:t>
            </w:r>
          </w:p>
        </w:tc>
        <w:tc>
          <w:tcPr>
            <w:tcW w:w="129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1 рабочего дня</w:t>
            </w:r>
          </w:p>
        </w:tc>
        <w:tc>
          <w:tcPr>
            <w:tcW w:w="217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1 рабочего дня</w:t>
            </w:r>
          </w:p>
        </w:tc>
        <w:tc>
          <w:tcPr>
            <w:tcW w:w="147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20 минут</w:t>
            </w:r>
          </w:p>
        </w:tc>
        <w:tc>
          <w:tcPr>
            <w:tcW w:w="129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1 рабочего дня</w:t>
            </w:r>
          </w:p>
        </w:tc>
        <w:tc>
          <w:tcPr>
            <w:tcW w:w="147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20 минут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лицензии на строительно-монтажные работы"</w:t>
            </w:r>
          </w:p>
        </w:tc>
      </w:tr>
    </w:tbl>
    <w:bookmarkStart w:name="z644" w:id="5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 структурными подразделениями (работниками)с указанием длительности каждой процедуры (действия)</w:t>
      </w:r>
    </w:p>
    <w:bookmarkEnd w:id="558"/>
    <w:bookmarkStart w:name="z645" w:id="5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59"/>
    <w:p>
      <w:pPr>
        <w:spacing w:after="0"/>
        <w:ind w:left="0"/>
        <w:jc w:val="both"/>
      </w:pPr>
      <w:r>
        <w:drawing>
          <wp:inline distT="0" distB="0" distL="0" distR="0">
            <wp:extent cx="7810500" cy="891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91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лицензии на строительно-монтажные работы"</w:t>
            </w:r>
          </w:p>
        </w:tc>
      </w:tr>
    </w:tbl>
    <w:bookmarkStart w:name="z649" w:id="5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услуги, в графической форме</w:t>
      </w:r>
    </w:p>
    <w:bookmarkEnd w:id="560"/>
    <w:bookmarkStart w:name="z650" w:id="5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61"/>
    <w:p>
      <w:pPr>
        <w:spacing w:after="0"/>
        <w:ind w:left="0"/>
        <w:jc w:val="both"/>
      </w:pPr>
      <w:r>
        <w:drawing>
          <wp:inline distT="0" distB="0" distL="0" distR="0">
            <wp:extent cx="6858000" cy="989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89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лицензии на строительно-монтажные работы"</w:t>
            </w:r>
          </w:p>
        </w:tc>
      </w:tr>
    </w:tbl>
    <w:bookmarkStart w:name="z654" w:id="5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bookmarkEnd w:id="562"/>
    <w:bookmarkStart w:name="z655" w:id="5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63"/>
    <w:p>
      <w:pPr>
        <w:spacing w:after="0"/>
        <w:ind w:left="0"/>
        <w:jc w:val="both"/>
      </w:pPr>
      <w:r>
        <w:drawing>
          <wp:inline distT="0" distB="0" distL="0" distR="0">
            <wp:extent cx="7810500" cy="411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56" w:id="5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564"/>
    <w:bookmarkStart w:name="z657" w:id="5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65"/>
    <w:p>
      <w:pPr>
        <w:spacing w:after="0"/>
        <w:ind w:left="0"/>
        <w:jc w:val="both"/>
      </w:pPr>
      <w:r>
        <w:drawing>
          <wp:inline distT="0" distB="0" distL="0" distR="0">
            <wp:extent cx="7810500" cy="537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7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58" w:id="5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566"/>
    <w:bookmarkStart w:name="z659" w:id="5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67"/>
    <w:p>
      <w:pPr>
        <w:spacing w:after="0"/>
        <w:ind w:left="0"/>
        <w:jc w:val="both"/>
      </w:pPr>
      <w:r>
        <w:drawing>
          <wp:inline distT="0" distB="0" distL="0" distR="0">
            <wp:extent cx="7810500" cy="260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60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 Кызылординской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12 июня 2015 года № 37</w:t>
            </w:r>
          </w:p>
        </w:tc>
      </w:tr>
    </w:tbl>
    <w:bookmarkStart w:name="z674" w:id="5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"Аттестация экспертов, осуществляющих экспертные работы и инжиниринговые услуги в сфере архитектурной, градостроительной и строительной деятельности"</w:t>
      </w:r>
    </w:p>
    <w:bookmarkEnd w:id="568"/>
    <w:bookmarkStart w:name="z675" w:id="5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в редакции постановления акимата Кызылординской области от 07.10.2016 </w:t>
      </w:r>
      <w:r>
        <w:rPr>
          <w:rFonts w:ascii="Times New Roman"/>
          <w:b w:val="false"/>
          <w:i w:val="false"/>
          <w:color w:val="ff0000"/>
          <w:sz w:val="28"/>
        </w:rPr>
        <w:t>№ 600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первого официального опубликования).</w:t>
      </w:r>
    </w:p>
    <w:bookmarkEnd w:id="569"/>
    <w:bookmarkStart w:name="z676" w:id="5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570"/>
    <w:bookmarkStart w:name="z14" w:id="5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Наименование услугодателя: государственное учреждение "Управление государственного архитектурно-строительного контроля Кызылординской области" (далее – услугодатель).</w:t>
      </w:r>
    </w:p>
    <w:bookmarkEnd w:id="571"/>
    <w:bookmarkStart w:name="z15" w:id="5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Прием заявлений и выдача результатов оказания государственной услуги осуществляются через: </w:t>
      </w:r>
    </w:p>
    <w:bookmarkEnd w:id="572"/>
    <w:bookmarkStart w:name="z677" w:id="5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услугодателя;</w:t>
      </w:r>
    </w:p>
    <w:bookmarkEnd w:id="573"/>
    <w:bookmarkStart w:name="z678" w:id="5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правительства": www.egov.kz (далее - портал).</w:t>
      </w:r>
    </w:p>
    <w:bookmarkEnd w:id="574"/>
    <w:bookmarkStart w:name="z679" w:id="5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электронная (частично автоматизированная) и (или) бумажная.</w:t>
      </w:r>
    </w:p>
    <w:bookmarkEnd w:id="575"/>
    <w:bookmarkStart w:name="z680" w:id="5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выдача аттестата эксперта, осуществляющего экспертные работы и инжиниринговые услуги в сфере архитектурной, градостроительной и строительной деятельности (далее – аттестат)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"Аттестация экспертов, осуществляющих экспертные работы и инжиниринговые услуги в сфере архитектурной, градостроительной и строительной деятельности", утвержденного приказом исполняющего обязанности Министра национальной экономики Республики Казахстан </w:t>
      </w:r>
      <w:r>
        <w:rPr>
          <w:rFonts w:ascii="Times New Roman"/>
          <w:b w:val="false"/>
          <w:i w:val="false"/>
          <w:color w:val="000000"/>
          <w:sz w:val="28"/>
        </w:rPr>
        <w:t>№ 276</w:t>
      </w:r>
      <w:r>
        <w:rPr>
          <w:rFonts w:ascii="Times New Roman"/>
          <w:b w:val="false"/>
          <w:i w:val="false"/>
          <w:color w:val="000000"/>
          <w:sz w:val="28"/>
        </w:rPr>
        <w:t xml:space="preserve"> от 27 марта 2015 года "Об утверждении стандартов государственных услуг в сфере архитектуры, градостроительства и строительства" (зарегистрирован в Реестре государственной регистрации нормативных правовых актов за №11133) (далее – стандарт), либо мотивированный ответ об отказе в предоставлении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576"/>
    <w:bookmarkStart w:name="z681" w:id="5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Форма предоставления результата оказания государственной услуги – электронная.</w:t>
      </w:r>
    </w:p>
    <w:bookmarkEnd w:id="577"/>
    <w:bookmarkStart w:name="z682" w:id="5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за результатом оказания государственной услуги на бумажном носителе, результат оказания государственной услуги оформляется в электронной форме, распечатывается и заверяется печатью и подписью уполномоченного лица услугодателя.</w:t>
      </w:r>
    </w:p>
    <w:bookmarkEnd w:id="578"/>
    <w:bookmarkStart w:name="z683" w:id="5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579"/>
    <w:bookmarkStart w:name="z684" w:id="5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Основание для начала процедуры (действия) по оказанию государственной услуги: предоставление услугополучателем услугодателю заявления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либо направление заявления в форме электронного документа через портал.</w:t>
      </w:r>
    </w:p>
    <w:bookmarkEnd w:id="580"/>
    <w:bookmarkStart w:name="z685" w:id="5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Содержание каждой процедуры (действия), входящей в состав процесса оказания государственной услуги, длительность выполнения:</w:t>
      </w:r>
    </w:p>
    <w:bookmarkEnd w:id="581"/>
    <w:bookmarkStart w:name="z686" w:id="5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предоставляет услугодателю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bookmarkEnd w:id="582"/>
    <w:bookmarkStart w:name="z687" w:id="5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сотрудник канцелярии услугодателя регистрирует документы, выдает услугополучателю расписку о приеме соответствующих документов (далее – расписка) и предоставляет документы руководителю услугодателя (не более двадцати минут);</w:t>
      </w:r>
    </w:p>
    <w:bookmarkEnd w:id="583"/>
    <w:bookmarkStart w:name="z688" w:id="5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 рассматривает и направляет документы исполнителю услугодателя (не более двадцати минут);</w:t>
      </w:r>
    </w:p>
    <w:bookmarkEnd w:id="584"/>
    <w:bookmarkStart w:name="z689" w:id="5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исполнитель услугодателя рассматривает документы, формирует и предоставляет на рассмотрение аттестационной комиссии список услугополучателей на прохождение аттестации (в течение восьми рабочих дней);</w:t>
      </w:r>
    </w:p>
    <w:bookmarkEnd w:id="585"/>
    <w:bookmarkStart w:name="z690" w:id="5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аттестационная комиссия рассматривает документы на соответствие требованиям "Правил аттестации экспертов, осуществляющих экспертные работы и инжиниринговые услуги в сфере архитектурной, градостроительной и строительной деятельности", утвержденных приказом Министра национальной экономики Республики Казахстан от 27 ноября 2014 года </w:t>
      </w:r>
      <w:r>
        <w:rPr>
          <w:rFonts w:ascii="Times New Roman"/>
          <w:b w:val="false"/>
          <w:i w:val="false"/>
          <w:color w:val="000000"/>
          <w:sz w:val="28"/>
        </w:rPr>
        <w:t>№ 114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Правила) и направляет протокол заседания аттестационной комиссии исполнителю услугодателя (в течение двух рабочих дней);</w:t>
      </w:r>
    </w:p>
    <w:bookmarkEnd w:id="586"/>
    <w:bookmarkStart w:name="z691" w:id="5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исполнитель услугодателя на основании протокола заседания аттестационной комиссии подготавливает и предоставляет проект приказа об утверждении протокола, график проведения тестирования и письмо-уведомление об отказе в допуске к тестированию (далее – уведомление об отказе в допуске к тестированию) руководителю услугодателя (в течение трех рабочих дней);</w:t>
      </w:r>
    </w:p>
    <w:bookmarkEnd w:id="587"/>
    <w:bookmarkStart w:name="z692" w:id="5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руководитель услугодателя подписывает и направляет приказ, график проведения тестирования и уведомление об отказе в допуске к тестированию исполнителю услугодателя (в течение одного рабочего дня);</w:t>
      </w:r>
    </w:p>
    <w:bookmarkEnd w:id="588"/>
    <w:bookmarkStart w:name="z693" w:id="5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исполнитель услугодателя регистрирует и направляет услугополучателю график проведения тестирования либо уведомление об отказе в допуске к тестированию (в течение трех рабочих дней);</w:t>
      </w:r>
    </w:p>
    <w:bookmarkEnd w:id="589"/>
    <w:bookmarkStart w:name="z694" w:id="5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исполнитель услугодателя проводит тестирование и предоставляет результаты тестирования на рассмотрение аттестационной комиссии (в течение пяти рабочих дней);</w:t>
      </w:r>
    </w:p>
    <w:bookmarkEnd w:id="590"/>
    <w:bookmarkStart w:name="z695" w:id="5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аттестационная комиссия рассматривает результаты тестирования и направляет протокол заседания аттестационной комиссии исполнителю услугодателя (в течение двух рабочих дней);</w:t>
      </w:r>
    </w:p>
    <w:bookmarkEnd w:id="591"/>
    <w:bookmarkStart w:name="z696" w:id="5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исполнитель услугодателя на основании протокола заседания аттестационной комиссии подготавливает и предоставляет проект приказа об утверждении протокола, аттестат либо письмо-уведомление о не прохождении тестирования (далее – уведомление о не прохождении тестирования) руководителю услугодателя (в течение трех рабочих дней);</w:t>
      </w:r>
    </w:p>
    <w:bookmarkEnd w:id="592"/>
    <w:bookmarkStart w:name="z697" w:id="5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руководитель услугодателя подписывает и направляет приказ, аттестат либо уведомление о не прохождении тестирования исполнителю услугодателя (в течение одного рабочего дня);</w:t>
      </w:r>
    </w:p>
    <w:bookmarkEnd w:id="593"/>
    <w:bookmarkStart w:name="z698" w:id="5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исполнитель услугодателя регистрирует и выдает аттестат либо уведомление о не прохождении тестирования услугополучателю (в течение двух рабочих дней).</w:t>
      </w:r>
    </w:p>
    <w:bookmarkEnd w:id="594"/>
    <w:bookmarkStart w:name="z699" w:id="5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Описание результата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его передачи в другое структурное подразделение)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595"/>
    <w:bookmarkStart w:name="z700" w:id="5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596"/>
    <w:bookmarkStart w:name="z701" w:id="5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597"/>
    <w:bookmarkStart w:name="z702" w:id="5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bookmarkEnd w:id="598"/>
    <w:bookmarkStart w:name="z703" w:id="5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исполнитель услугодателя;</w:t>
      </w:r>
    </w:p>
    <w:bookmarkEnd w:id="599"/>
    <w:bookmarkStart w:name="z704" w:id="6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аттестационная комиссия;</w:t>
      </w:r>
    </w:p>
    <w:bookmarkEnd w:id="600"/>
    <w:bookmarkStart w:name="z705" w:id="6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услугодателя.</w:t>
      </w:r>
    </w:p>
    <w:bookmarkEnd w:id="601"/>
    <w:bookmarkStart w:name="z706" w:id="6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602"/>
    <w:bookmarkStart w:name="z707" w:id="6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Подробное описание последовательности процедур (действий), взаимодействия структурных подразделений (работников) услугодателя в процессе оказания государственной услуги отражено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603"/>
    <w:bookmarkStart w:name="z708" w:id="6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бизнес-процессов оказания государственной услуги размещается на официальных интернет- ресурсах государственного учреждения "Управление государственного архитектурно-строительного контроля Кызылординской области", акимата Кызылординской области, акиматов районов и города Кызылорды.</w:t>
      </w:r>
    </w:p>
    <w:bookmarkEnd w:id="604"/>
    <w:bookmarkStart w:name="z709" w:id="6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использования информационных систем в процессе оказания государственной услуги</w:t>
      </w:r>
    </w:p>
    <w:bookmarkEnd w:id="605"/>
    <w:bookmarkStart w:name="z710" w:id="6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и последовательности процедур (действий) услугодателя и услугополучателя при оказании услуги через портал:</w:t>
      </w:r>
    </w:p>
    <w:bookmarkEnd w:id="606"/>
    <w:bookmarkStart w:name="z711" w:id="6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регистрируется на портале и направляет заявление в форме электронного документа, удостоверенное электронной цифровой подписью (далее – ЭЦП) услугополучателя (далее – электронный запрос) и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bookmarkEnd w:id="607"/>
    <w:bookmarkStart w:name="z712" w:id="6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исполнитель услугодателя принимает электронный запрос и документы, направляет в "личный кабинет" услугополучателя уведомление о принятии электронного запроса с указанием даты и времени получения результата государственной услуги и предоставляет документы руководителю услугодателя (не более двадцати минут);</w:t>
      </w:r>
    </w:p>
    <w:bookmarkEnd w:id="608"/>
    <w:bookmarkStart w:name="z713" w:id="6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после принятия электронного запроса и документов, действия структурных подразделений (работников) услугодателя в процессе оказания государственной услуги осуществляются в соответствии с подпунктами 2-12) </w:t>
      </w:r>
      <w:r>
        <w:rPr>
          <w:rFonts w:ascii="Times New Roman"/>
          <w:b w:val="false"/>
          <w:i w:val="false"/>
          <w:color w:val="000000"/>
          <w:sz w:val="28"/>
        </w:rPr>
        <w:t>пункта 6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регламента; </w:t>
      </w:r>
    </w:p>
    <w:bookmarkEnd w:id="609"/>
    <w:bookmarkStart w:name="z714" w:id="6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исполнитель услугодателя регистрирует и направляет результат оказания государственной услуги в "личный кабинет" услугополучателя (не более двадцати минут).</w:t>
      </w:r>
    </w:p>
    <w:bookmarkEnd w:id="610"/>
    <w:bookmarkStart w:name="z715" w:id="6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Диаграмма функционального взаимодействия информационных систем, задействованных в оказании государственной услуги, в графической форме приведена в </w:t>
      </w:r>
      <w:r>
        <w:rPr>
          <w:rFonts w:ascii="Times New Roman"/>
          <w:b w:val="false"/>
          <w:i w:val="false"/>
          <w:color w:val="000000"/>
          <w:sz w:val="28"/>
        </w:rPr>
        <w:t>пункта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61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 "Аттестация экспертов,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осуществляющих экспертные работы и инжиниринговые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сфере архитектурной, градостроительной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строительной деятельности"</w:t>
            </w:r>
          </w:p>
        </w:tc>
      </w:tr>
    </w:tbl>
    <w:bookmarkStart w:name="z717" w:id="6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результата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его передачи в другое структурное подразделение)</w:t>
      </w:r>
    </w:p>
    <w:bookmarkEnd w:id="61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402"/>
        <w:gridCol w:w="2689"/>
        <w:gridCol w:w="992"/>
        <w:gridCol w:w="993"/>
        <w:gridCol w:w="1113"/>
        <w:gridCol w:w="876"/>
        <w:gridCol w:w="1823"/>
        <w:gridCol w:w="1706"/>
        <w:gridCol w:w="1706"/>
      </w:tblGrid>
      <w:tr>
        <w:trPr>
          <w:trHeight w:val="30" w:hRule="atLeast"/>
        </w:trPr>
        <w:tc>
          <w:tcPr>
            <w:tcW w:w="402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68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процедуры (действия)</w:t>
            </w:r>
          </w:p>
        </w:tc>
        <w:tc>
          <w:tcPr>
            <w:tcW w:w="992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99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82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0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0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402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68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структурных подразделений</w:t>
            </w:r>
          </w:p>
        </w:tc>
        <w:tc>
          <w:tcPr>
            <w:tcW w:w="992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 услугодателя</w:t>
            </w:r>
          </w:p>
        </w:tc>
        <w:tc>
          <w:tcPr>
            <w:tcW w:w="99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111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услугодателя</w:t>
            </w:r>
          </w:p>
        </w:tc>
        <w:tc>
          <w:tcPr>
            <w:tcW w:w="87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Аттестационная комиссия </w:t>
            </w:r>
          </w:p>
        </w:tc>
        <w:tc>
          <w:tcPr>
            <w:tcW w:w="182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услугодателя</w:t>
            </w:r>
          </w:p>
        </w:tc>
        <w:tc>
          <w:tcPr>
            <w:tcW w:w="170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170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услугодателя</w:t>
            </w:r>
          </w:p>
        </w:tc>
      </w:tr>
      <w:tr>
        <w:trPr>
          <w:trHeight w:val="30" w:hRule="atLeast"/>
        </w:trPr>
        <w:tc>
          <w:tcPr>
            <w:tcW w:w="402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68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процедур (действий) и их описание</w:t>
            </w:r>
          </w:p>
        </w:tc>
        <w:tc>
          <w:tcPr>
            <w:tcW w:w="992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18" w:id="6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регистрирует документы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выдает услугополучателюрасписку</w:t>
            </w:r>
          </w:p>
          <w:bookmarkEnd w:id="613"/>
        </w:tc>
        <w:tc>
          <w:tcPr>
            <w:tcW w:w="99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рассматривает документы</w:t>
            </w:r>
          </w:p>
        </w:tc>
        <w:tc>
          <w:tcPr>
            <w:tcW w:w="111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рассматривает документы и формирует список услугополучателей на прохождение аттестации</w:t>
            </w:r>
          </w:p>
        </w:tc>
        <w:tc>
          <w:tcPr>
            <w:tcW w:w="87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рассматривает документы на соответствие требованиям Правил </w:t>
            </w:r>
          </w:p>
        </w:tc>
        <w:tc>
          <w:tcPr>
            <w:tcW w:w="182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19" w:id="6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 основании протокола заседания аттестационной комиссии подготавливает проект приказа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 утверждении протокола, график проведения тестирования и уведомление об отказе в допуске к тестированию</w:t>
            </w:r>
          </w:p>
          <w:bookmarkEnd w:id="614"/>
        </w:tc>
        <w:tc>
          <w:tcPr>
            <w:tcW w:w="170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подписывает приказ, график проведения тестирования и уведомление об отказе в допуске к тестированию</w:t>
            </w:r>
          </w:p>
        </w:tc>
        <w:tc>
          <w:tcPr>
            <w:tcW w:w="170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приказ, график проведения тестирования и уведомление об отказе в допуске к тестированию</w:t>
            </w:r>
          </w:p>
        </w:tc>
      </w:tr>
      <w:tr>
        <w:trPr>
          <w:trHeight w:val="30" w:hRule="atLeast"/>
        </w:trPr>
        <w:tc>
          <w:tcPr>
            <w:tcW w:w="402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68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процедуры (действия) по оказанию государственной услуги, который служит основанием для начала выполнения следующей процедуры (действия)</w:t>
            </w:r>
          </w:p>
        </w:tc>
        <w:tc>
          <w:tcPr>
            <w:tcW w:w="992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предоставляет документы руководителю услугодателя</w:t>
            </w:r>
          </w:p>
        </w:tc>
        <w:tc>
          <w:tcPr>
            <w:tcW w:w="99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исполнителю услугодателя</w:t>
            </w:r>
          </w:p>
        </w:tc>
        <w:tc>
          <w:tcPr>
            <w:tcW w:w="111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предоставляет документы на рассмотрение аттестационной комиссии</w:t>
            </w:r>
          </w:p>
        </w:tc>
        <w:tc>
          <w:tcPr>
            <w:tcW w:w="87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протокол заседания аттестационной комиссии исполнителю услугодателя</w:t>
            </w:r>
          </w:p>
        </w:tc>
        <w:tc>
          <w:tcPr>
            <w:tcW w:w="182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предоставляет руководителю услугодателя</w:t>
            </w:r>
          </w:p>
        </w:tc>
        <w:tc>
          <w:tcPr>
            <w:tcW w:w="170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исполнителю услугодателя</w:t>
            </w:r>
          </w:p>
        </w:tc>
        <w:tc>
          <w:tcPr>
            <w:tcW w:w="170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график проведения тестирования либо уведомление об отказе в допуске к тестированию услугополучателю</w:t>
            </w:r>
          </w:p>
        </w:tc>
      </w:tr>
      <w:tr>
        <w:trPr>
          <w:trHeight w:val="30" w:hRule="atLeast"/>
        </w:trPr>
        <w:tc>
          <w:tcPr>
            <w:tcW w:w="402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68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исполнения</w:t>
            </w:r>
          </w:p>
        </w:tc>
        <w:tc>
          <w:tcPr>
            <w:tcW w:w="992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20 минут</w:t>
            </w:r>
          </w:p>
        </w:tc>
        <w:tc>
          <w:tcPr>
            <w:tcW w:w="99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20 минут</w:t>
            </w:r>
          </w:p>
        </w:tc>
        <w:tc>
          <w:tcPr>
            <w:tcW w:w="111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8 рабочих дней</w:t>
            </w:r>
          </w:p>
        </w:tc>
        <w:tc>
          <w:tcPr>
            <w:tcW w:w="87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2 рабочих дней</w:t>
            </w:r>
          </w:p>
        </w:tc>
        <w:tc>
          <w:tcPr>
            <w:tcW w:w="182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3 рабочих дней</w:t>
            </w:r>
          </w:p>
        </w:tc>
        <w:tc>
          <w:tcPr>
            <w:tcW w:w="170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1 рабочего дня</w:t>
            </w:r>
          </w:p>
        </w:tc>
        <w:tc>
          <w:tcPr>
            <w:tcW w:w="170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3 рабочих дней</w:t>
            </w:r>
          </w:p>
        </w:tc>
      </w:tr>
    </w:tbl>
    <w:bookmarkStart w:name="z720" w:id="6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61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542"/>
        <w:gridCol w:w="3622"/>
        <w:gridCol w:w="1180"/>
        <w:gridCol w:w="1180"/>
        <w:gridCol w:w="3254"/>
        <w:gridCol w:w="1181"/>
        <w:gridCol w:w="1341"/>
      </w:tblGrid>
      <w:tr>
        <w:trPr>
          <w:trHeight w:val="30" w:hRule="atLeast"/>
        </w:trPr>
        <w:tc>
          <w:tcPr>
            <w:tcW w:w="542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622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процедуры (действия)</w:t>
            </w:r>
          </w:p>
        </w:tc>
        <w:tc>
          <w:tcPr>
            <w:tcW w:w="11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325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8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4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542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622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структурных подразделений</w:t>
            </w:r>
          </w:p>
        </w:tc>
        <w:tc>
          <w:tcPr>
            <w:tcW w:w="11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услугодателя</w:t>
            </w:r>
          </w:p>
        </w:tc>
        <w:tc>
          <w:tcPr>
            <w:tcW w:w="11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Аттестационная комиссия </w:t>
            </w:r>
          </w:p>
        </w:tc>
        <w:tc>
          <w:tcPr>
            <w:tcW w:w="325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услугодателя</w:t>
            </w:r>
          </w:p>
        </w:tc>
        <w:tc>
          <w:tcPr>
            <w:tcW w:w="118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134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услугодателя</w:t>
            </w:r>
          </w:p>
        </w:tc>
      </w:tr>
      <w:tr>
        <w:trPr>
          <w:trHeight w:val="30" w:hRule="atLeast"/>
        </w:trPr>
        <w:tc>
          <w:tcPr>
            <w:tcW w:w="542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622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процедур (действий) и их описание</w:t>
            </w:r>
          </w:p>
        </w:tc>
        <w:tc>
          <w:tcPr>
            <w:tcW w:w="11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проводит тестирование</w:t>
            </w:r>
          </w:p>
        </w:tc>
        <w:tc>
          <w:tcPr>
            <w:tcW w:w="11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рассматривает результаты тестирования</w:t>
            </w:r>
          </w:p>
        </w:tc>
        <w:tc>
          <w:tcPr>
            <w:tcW w:w="325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основании протокола заседания аттестационной комиссии подготавливает проект приказа об утверждении протокола, аттестат либо уведомление о не прохождении тестирования</w:t>
            </w:r>
          </w:p>
        </w:tc>
        <w:tc>
          <w:tcPr>
            <w:tcW w:w="118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21" w:id="6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подписывает приказ, аттестат либо уведомление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 не прохождении тестирования</w:t>
            </w:r>
          </w:p>
          <w:bookmarkEnd w:id="616"/>
        </w:tc>
        <w:tc>
          <w:tcPr>
            <w:tcW w:w="134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аттестат либо уведомление о не прохождении тестирования</w:t>
            </w:r>
          </w:p>
        </w:tc>
      </w:tr>
      <w:tr>
        <w:trPr>
          <w:trHeight w:val="30" w:hRule="atLeast"/>
        </w:trPr>
        <w:tc>
          <w:tcPr>
            <w:tcW w:w="542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3622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процедуры (действия) по оказанию государственной услуги, который служит основанием для начала выполнения следующей процедуры (действия)</w:t>
            </w:r>
          </w:p>
        </w:tc>
        <w:tc>
          <w:tcPr>
            <w:tcW w:w="11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предоставляет результаты тестирования на рассмотрение аттестационной комиссии</w:t>
            </w:r>
          </w:p>
        </w:tc>
        <w:tc>
          <w:tcPr>
            <w:tcW w:w="11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протокол заседания аттестационной комиссии исполнителю услугодателя</w:t>
            </w:r>
          </w:p>
        </w:tc>
        <w:tc>
          <w:tcPr>
            <w:tcW w:w="325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предоставляет руководителю услугодателя</w:t>
            </w:r>
          </w:p>
        </w:tc>
        <w:tc>
          <w:tcPr>
            <w:tcW w:w="118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направляет исполнителю услугодателя </w:t>
            </w:r>
          </w:p>
        </w:tc>
        <w:tc>
          <w:tcPr>
            <w:tcW w:w="134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выдает услугополучателю</w:t>
            </w:r>
          </w:p>
        </w:tc>
      </w:tr>
      <w:tr>
        <w:trPr>
          <w:trHeight w:val="30" w:hRule="atLeast"/>
        </w:trPr>
        <w:tc>
          <w:tcPr>
            <w:tcW w:w="542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3622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исполнения</w:t>
            </w:r>
          </w:p>
        </w:tc>
        <w:tc>
          <w:tcPr>
            <w:tcW w:w="11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5 рабочих дней</w:t>
            </w:r>
          </w:p>
        </w:tc>
        <w:tc>
          <w:tcPr>
            <w:tcW w:w="11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2 рабочих дней</w:t>
            </w:r>
          </w:p>
        </w:tc>
        <w:tc>
          <w:tcPr>
            <w:tcW w:w="325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3 рабочих дней</w:t>
            </w:r>
          </w:p>
        </w:tc>
        <w:tc>
          <w:tcPr>
            <w:tcW w:w="118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1 рабочего дня</w:t>
            </w:r>
          </w:p>
        </w:tc>
        <w:tc>
          <w:tcPr>
            <w:tcW w:w="134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2 рабочих дней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 "Аттестация экспертов,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осуществляющих экспертные работы и инжиниринговые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сфере архитектурной, градостроительной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строительной деятельности"</w:t>
            </w:r>
          </w:p>
        </w:tc>
      </w:tr>
    </w:tbl>
    <w:bookmarkStart w:name="z723" w:id="6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</w:t>
      </w:r>
    </w:p>
    <w:bookmarkEnd w:id="617"/>
    <w:bookmarkStart w:name="z724" w:id="6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18"/>
    <w:p>
      <w:pPr>
        <w:spacing w:after="0"/>
        <w:ind w:left="0"/>
        <w:jc w:val="both"/>
      </w:pPr>
      <w:r>
        <w:drawing>
          <wp:inline distT="0" distB="0" distL="0" distR="0">
            <wp:extent cx="7810500" cy="372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 "Аттестация экспертов,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осуществляющих экспертные работы и инжиниринговые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в сфере архитектурной, градостроительной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строительной деятельности"</w:t>
            </w:r>
          </w:p>
        </w:tc>
      </w:tr>
    </w:tbl>
    <w:bookmarkStart w:name="z726" w:id="6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услуги, в графической форме</w:t>
      </w:r>
    </w:p>
    <w:bookmarkEnd w:id="619"/>
    <w:bookmarkStart w:name="z727" w:id="6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20"/>
    <w:p>
      <w:pPr>
        <w:spacing w:after="0"/>
        <w:ind w:left="0"/>
        <w:jc w:val="both"/>
      </w:pPr>
      <w:r>
        <w:drawing>
          <wp:inline distT="0" distB="0" distL="0" distR="0">
            <wp:extent cx="7810500" cy="998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98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28" w:id="6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621"/>
    <w:bookmarkStart w:name="z729" w:id="6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22"/>
    <w:p>
      <w:pPr>
        <w:spacing w:after="0"/>
        <w:ind w:left="0"/>
        <w:jc w:val="both"/>
      </w:pPr>
      <w:r>
        <w:drawing>
          <wp:inline distT="0" distB="0" distL="0" distR="0">
            <wp:extent cx="7810500" cy="811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11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 "Аттестация экспертов,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осуществляющих экспертные работы и инжиниринговые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сфере архитектурной, градостроительной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строительной деятельности"</w:t>
            </w:r>
          </w:p>
        </w:tc>
      </w:tr>
    </w:tbl>
    <w:bookmarkStart w:name="z731" w:id="6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bookmarkEnd w:id="623"/>
    <w:bookmarkStart w:name="z732" w:id="6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24"/>
    <w:p>
      <w:pPr>
        <w:spacing w:after="0"/>
        <w:ind w:left="0"/>
        <w:jc w:val="both"/>
      </w:pPr>
      <w:r>
        <w:drawing>
          <wp:inline distT="0" distB="0" distL="0" distR="0">
            <wp:extent cx="7810500" cy="382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2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33" w:id="6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625"/>
    <w:bookmarkStart w:name="z734" w:id="6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26"/>
    <w:p>
      <w:pPr>
        <w:spacing w:after="0"/>
        <w:ind w:left="0"/>
        <w:jc w:val="both"/>
      </w:pPr>
      <w:r>
        <w:drawing>
          <wp:inline distT="0" distB="0" distL="0" distR="0">
            <wp:extent cx="7810500" cy="430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35" w:id="6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627"/>
    <w:bookmarkStart w:name="z736" w:id="6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28"/>
    <w:p>
      <w:pPr>
        <w:spacing w:after="0"/>
        <w:ind w:left="0"/>
        <w:jc w:val="both"/>
      </w:pPr>
      <w:r>
        <w:drawing>
          <wp:inline distT="0" distB="0" distL="0" distR="0">
            <wp:extent cx="7810500" cy="219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19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32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header.xml" Type="http://schemas.openxmlformats.org/officeDocument/2006/relationships/header" Id="rId32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