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327088" w14:textId="632708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сфере физической культуры и спорта</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Кызылординской области от 08 июня 2015 года № 29. Зарегистрировано Департаментом юстиции Кызылординской области 14 июля 2015 года № 5055. Утратило силу постановлением акимата Кызылординской области от 28 декабря 2018 года № 1299</w:t>
      </w:r>
    </w:p>
    <w:p>
      <w:pPr>
        <w:spacing w:after="0"/>
        <w:ind w:left="0"/>
        <w:jc w:val="both"/>
      </w:pPr>
      <w:r>
        <w:rPr>
          <w:rFonts w:ascii="Times New Roman"/>
          <w:b w:val="false"/>
          <w:i w:val="false"/>
          <w:color w:val="ff0000"/>
          <w:sz w:val="28"/>
        </w:rPr>
        <w:t xml:space="preserve">
      Сноска. Утратило силу постановлением акимата Кызылординской области от 28.12.2018 </w:t>
      </w:r>
      <w:r>
        <w:rPr>
          <w:rFonts w:ascii="Times New Roman"/>
          <w:b w:val="false"/>
          <w:i w:val="false"/>
          <w:color w:val="ff0000"/>
          <w:sz w:val="28"/>
        </w:rPr>
        <w:t>№ 1299</w:t>
      </w:r>
      <w:r>
        <w:rPr>
          <w:rFonts w:ascii="Times New Roman"/>
          <w:b w:val="false"/>
          <w:i w:val="false"/>
          <w:color w:val="ff0000"/>
          <w:sz w:val="28"/>
        </w:rPr>
        <w:t xml:space="preserve"> (вводится в действие по истечении десяти календарных дней после дня первого официального опубликования).</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15 апреля 2013 года "О государственных услугах" акимат Кызылординской области </w:t>
      </w:r>
      <w:r>
        <w:rPr>
          <w:rFonts w:ascii="Times New Roman"/>
          <w:b/>
          <w:i w:val="false"/>
          <w:color w:val="000000"/>
          <w:sz w:val="28"/>
        </w:rPr>
        <w:t>ПОСТАНОВЛЯЕТ:</w:t>
      </w:r>
    </w:p>
    <w:bookmarkEnd w:id="0"/>
    <w:bookmarkStart w:name="z5" w:id="1"/>
    <w:p>
      <w:pPr>
        <w:spacing w:after="0"/>
        <w:ind w:left="0"/>
        <w:jc w:val="both"/>
      </w:pPr>
      <w:r>
        <w:rPr>
          <w:rFonts w:ascii="Times New Roman"/>
          <w:b w:val="false"/>
          <w:i w:val="false"/>
          <w:color w:val="000000"/>
          <w:sz w:val="28"/>
        </w:rPr>
        <w:t xml:space="preserve">
      1. Утвердить прилагаемые: </w:t>
      </w:r>
    </w:p>
    <w:bookmarkEnd w:id="1"/>
    <w:bookmarkStart w:name="z6" w:id="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регламент государственной услуги</w:t>
      </w:r>
      <w:r>
        <w:rPr>
          <w:rFonts w:ascii="Times New Roman"/>
          <w:b w:val="false"/>
          <w:i w:val="false"/>
          <w:color w:val="000000"/>
          <w:sz w:val="28"/>
        </w:rPr>
        <w:t xml:space="preserve"> "Присвоение спортивных разрядов: кандидат в мастера спорта Республики Казахстан, спортсмен 1 разряда и квалификационных категорий: тренер высшего уровня квалификации первой категории, тренер среднего уровня квалификации первой категории, методист высшего уровня квалификации первой категории, методист среднего уровня квалификации первой категории, инструктор-спортсмен высшего уровня квалификации первой категории, спортивный судья первой категории";</w:t>
      </w:r>
    </w:p>
    <w:bookmarkEnd w:id="2"/>
    <w:bookmarkStart w:name="z7" w:id="3"/>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регламент государственной услуги</w:t>
      </w:r>
      <w:r>
        <w:rPr>
          <w:rFonts w:ascii="Times New Roman"/>
          <w:b w:val="false"/>
          <w:i w:val="false"/>
          <w:color w:val="000000"/>
          <w:sz w:val="28"/>
        </w:rPr>
        <w:t xml:space="preserve"> "Присвоение спортивных разрядов: спортсмен 2 разряда, спортсмен 3 разряда, спортсмен 1 юношеского разряда, спортсмен 2 юношеского разряда, спортсмен 3 юношеского разряда и квалификационных категорий: тренер высшего уровня квалификации второй категории, тренер среднего уровня квалификации второй категории, методист высшего уровня квалификации второй категории, методист среднего уровня квалификации второй категории, инструктор-спортсмен высшего уровня квалификации второй категории, спортивный судья";</w:t>
      </w:r>
    </w:p>
    <w:bookmarkEnd w:id="3"/>
    <w:bookmarkStart w:name="z8" w:id="4"/>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регламент государственной услуги</w:t>
      </w:r>
      <w:r>
        <w:rPr>
          <w:rFonts w:ascii="Times New Roman"/>
          <w:b w:val="false"/>
          <w:i w:val="false"/>
          <w:color w:val="000000"/>
          <w:sz w:val="28"/>
        </w:rPr>
        <w:t xml:space="preserve"> "Аккредитация местных спортивных федераций.</w:t>
      </w:r>
    </w:p>
    <w:bookmarkEnd w:id="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внесенными постановлением акимата Кызылординской области от 08.01.2016 </w:t>
      </w:r>
      <w:r>
        <w:rPr>
          <w:rFonts w:ascii="Times New Roman"/>
          <w:b w:val="false"/>
          <w:i w:val="false"/>
          <w:color w:val="000000"/>
          <w:sz w:val="28"/>
        </w:rPr>
        <w:t>№ 293</w:t>
      </w:r>
      <w:r>
        <w:rPr>
          <w:rFonts w:ascii="Times New Roman"/>
          <w:b w:val="false"/>
          <w:i w:val="false"/>
          <w:color w:val="ff0000"/>
          <w:sz w:val="28"/>
        </w:rPr>
        <w:t xml:space="preserve"> (вводится в действие по истечении десяти календарных дней после дня первого официального опубликования).</w:t>
      </w:r>
      <w:r>
        <w:br/>
      </w:r>
      <w:r>
        <w:rPr>
          <w:rFonts w:ascii="Times New Roman"/>
          <w:b w:val="false"/>
          <w:i w:val="false"/>
          <w:color w:val="000000"/>
          <w:sz w:val="28"/>
        </w:rPr>
        <w:t>
</w:t>
      </w:r>
    </w:p>
    <w:bookmarkStart w:name="z9" w:id="5"/>
    <w:p>
      <w:pPr>
        <w:spacing w:after="0"/>
        <w:ind w:left="0"/>
        <w:jc w:val="both"/>
      </w:pPr>
      <w:r>
        <w:rPr>
          <w:rFonts w:ascii="Times New Roman"/>
          <w:b w:val="false"/>
          <w:i w:val="false"/>
          <w:color w:val="000000"/>
          <w:sz w:val="28"/>
        </w:rPr>
        <w:t xml:space="preserve">
      2. Контроль за исполнением настоящего постановления возложить на заместителя акима Кызылординской области Р. Кенжеханулы. </w:t>
      </w:r>
    </w:p>
    <w:bookmarkEnd w:id="5"/>
    <w:bookmarkStart w:name="z10" w:id="6"/>
    <w:p>
      <w:pPr>
        <w:spacing w:after="0"/>
        <w:ind w:left="0"/>
        <w:jc w:val="both"/>
      </w:pPr>
      <w:r>
        <w:rPr>
          <w:rFonts w:ascii="Times New Roman"/>
          <w:b w:val="false"/>
          <w:i w:val="false"/>
          <w:color w:val="000000"/>
          <w:sz w:val="28"/>
        </w:rPr>
        <w:t xml:space="preserve">
      3. Настоящее постановление вводится в действие по истечении десяти календарных дней после дня первого официального опубликования, но не ранее введения в действие приказа Министра культуры и спорта Республики Казахстан от 17 апреля 2015 года </w:t>
      </w:r>
      <w:r>
        <w:rPr>
          <w:rFonts w:ascii="Times New Roman"/>
          <w:b w:val="false"/>
          <w:i w:val="false"/>
          <w:color w:val="000000"/>
          <w:sz w:val="28"/>
        </w:rPr>
        <w:t>№ 139</w:t>
      </w:r>
      <w:r>
        <w:rPr>
          <w:rFonts w:ascii="Times New Roman"/>
          <w:b w:val="false"/>
          <w:i w:val="false"/>
          <w:color w:val="000000"/>
          <w:sz w:val="28"/>
        </w:rPr>
        <w:t xml:space="preserve"> "Об утверждении стандартов государственных услуг в сфере физической культуры и спорта". </w:t>
      </w:r>
    </w:p>
    <w:bookmarkEnd w:id="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Аким Кызылординской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Кушербаев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 Кызылординской области</w:t>
            </w:r>
            <w:r>
              <w:br/>
            </w:r>
            <w:r>
              <w:rPr>
                <w:rFonts w:ascii="Times New Roman"/>
                <w:b w:val="false"/>
                <w:i w:val="false"/>
                <w:color w:val="000000"/>
                <w:sz w:val="20"/>
              </w:rPr>
              <w:t>от "8" июня 2015 года № 29</w:t>
            </w:r>
          </w:p>
        </w:tc>
      </w:tr>
    </w:tbl>
    <w:bookmarkStart w:name="z13" w:id="7"/>
    <w:p>
      <w:pPr>
        <w:spacing w:after="0"/>
        <w:ind w:left="0"/>
        <w:jc w:val="left"/>
      </w:pPr>
      <w:r>
        <w:rPr>
          <w:rFonts w:ascii="Times New Roman"/>
          <w:b/>
          <w:i w:val="false"/>
          <w:color w:val="000000"/>
        </w:rPr>
        <w:t xml:space="preserve"> Регламент государственной услуги "Присвоение спортивных разрядов: кандидат в мастера спорта Республики Казахстан, спортсмен 1 разряда и квалификационных категорий: тренер высшего уровня квалификации первой категории, тренер среднего уровня квалификации первой категории, методист высшего уровня квалификации первой категории, методист среднего уровня квалификации первой категории, инструктор-спортсмен высшего уровня квалификации первой категории, спортивный судья первой категории"</w:t>
      </w:r>
    </w:p>
    <w:bookmarkEnd w:id="7"/>
    <w:bookmarkStart w:name="z14" w:id="8"/>
    <w:p>
      <w:pPr>
        <w:spacing w:after="0"/>
        <w:ind w:left="0"/>
        <w:jc w:val="left"/>
      </w:pPr>
      <w:r>
        <w:rPr>
          <w:rFonts w:ascii="Times New Roman"/>
          <w:b/>
          <w:i w:val="false"/>
          <w:color w:val="000000"/>
        </w:rPr>
        <w:t xml:space="preserve"> 1. Общие положения</w:t>
      </w:r>
    </w:p>
    <w:bookmarkEnd w:id="8"/>
    <w:bookmarkStart w:name="z15" w:id="9"/>
    <w:p>
      <w:pPr>
        <w:spacing w:after="0"/>
        <w:ind w:left="0"/>
        <w:jc w:val="both"/>
      </w:pPr>
      <w:r>
        <w:rPr>
          <w:rFonts w:ascii="Times New Roman"/>
          <w:b w:val="false"/>
          <w:i w:val="false"/>
          <w:color w:val="000000"/>
          <w:sz w:val="28"/>
        </w:rPr>
        <w:t xml:space="preserve">
      1.  Наименование услугодателя: государственное учреждение "Управление физической культуры и спорта Кызылординской области" (далее - услугодатель). </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результатов оказания государственной услуги осуществляются через филиал Республиканского государственного предприятия "Центр обслуживания населения" по Кызылординской области, его отделы и отделения (далее - Центр).</w:t>
      </w:r>
      <w:r>
        <w:br/>
      </w:r>
      <w:r>
        <w:rPr>
          <w:rFonts w:ascii="Times New Roman"/>
          <w:b w:val="false"/>
          <w:i w:val="false"/>
          <w:color w:val="000000"/>
          <w:sz w:val="28"/>
        </w:rPr>
        <w:t xml:space="preserve">
      2. </w:t>
      </w:r>
      <w:r>
        <w:rPr>
          <w:rFonts w:ascii="Times New Roman"/>
          <w:b w:val="false"/>
          <w:i w:val="false"/>
          <w:color w:val="000000"/>
          <w:sz w:val="28"/>
        </w:rPr>
        <w:t xml:space="preserve"> Форма оказания государственной услуги: бумажная.</w:t>
      </w:r>
      <w:r>
        <w:br/>
      </w:r>
      <w:r>
        <w:rPr>
          <w:rFonts w:ascii="Times New Roman"/>
          <w:b w:val="false"/>
          <w:i w:val="false"/>
          <w:color w:val="000000"/>
          <w:sz w:val="28"/>
        </w:rPr>
        <w:t xml:space="preserve">
      3. </w:t>
      </w:r>
      <w:r>
        <w:rPr>
          <w:rFonts w:ascii="Times New Roman"/>
          <w:b w:val="false"/>
          <w:i w:val="false"/>
          <w:color w:val="000000"/>
          <w:sz w:val="28"/>
        </w:rPr>
        <w:t xml:space="preserve"> Результат государственной услуги – удостоверение о присвоении спортивного разряда, удостоверение о присвоении квалификационной категории или копия приказа о присвоении спортивного разряда, квалификационной категориии (далее - удостоверение или копия приказа).</w:t>
      </w:r>
      <w:r>
        <w:br/>
      </w:r>
      <w:r>
        <w:rPr>
          <w:rFonts w:ascii="Times New Roman"/>
          <w:b w:val="false"/>
          <w:i w:val="false"/>
          <w:color w:val="000000"/>
          <w:sz w:val="28"/>
        </w:rPr>
        <w:t xml:space="preserve">
      4. </w:t>
      </w:r>
      <w:r>
        <w:rPr>
          <w:rFonts w:ascii="Times New Roman"/>
          <w:b w:val="false"/>
          <w:i w:val="false"/>
          <w:color w:val="000000"/>
          <w:sz w:val="28"/>
        </w:rPr>
        <w:t xml:space="preserve"> Государственная услуга оказывается физическим лицам (далее - услугополучатель) бесплатно.</w:t>
      </w:r>
    </w:p>
    <w:bookmarkEnd w:id="9"/>
    <w:bookmarkStart w:name="z20" w:id="10"/>
    <w:p>
      <w:pPr>
        <w:spacing w:after="0"/>
        <w:ind w:left="0"/>
        <w:jc w:val="left"/>
      </w:pPr>
      <w:r>
        <w:rPr>
          <w:rFonts w:ascii="Times New Roman"/>
          <w:b/>
          <w:i w:val="false"/>
          <w:color w:val="000000"/>
        </w:rPr>
        <w:t xml:space="preserve"> 2. Описание порядка взаимодействия с центром обслуживания населения в процессе оказания государственной услуги</w:t>
      </w:r>
    </w:p>
    <w:bookmarkEnd w:id="10"/>
    <w:bookmarkStart w:name="z21" w:id="11"/>
    <w:p>
      <w:pPr>
        <w:spacing w:after="0"/>
        <w:ind w:left="0"/>
        <w:jc w:val="both"/>
      </w:pPr>
      <w:r>
        <w:rPr>
          <w:rFonts w:ascii="Times New Roman"/>
          <w:b w:val="false"/>
          <w:i w:val="false"/>
          <w:color w:val="000000"/>
          <w:sz w:val="28"/>
        </w:rPr>
        <w:t xml:space="preserve">
      5.  Основание для начала процедуры (действия) по оказанию государственной услуги: предоставление услугополучателем (либо уполномоченным представителем) (далее - его представитель) зявления в Центр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"Присвоение спортивных разрядов: кандидат в мастера спорта Республики Казахстан, спортсмен 1 разряда и квалификационных категорий: тренер высшего уровня квалификации первой категории, тренер среднего уровня квалификации первой категории, методист высшего уровня квалификации первой категории, методист среднего уровня квалификации первой категории, инструктор-спортсмен высшего уровня квалификации первой категории, спортивный судья первой категории" (далее – стандарт), утвержденного приказом Министра культуры и спорта Республики Казахстан от 17 апреля 2015 года </w:t>
      </w:r>
      <w:r>
        <w:rPr>
          <w:rFonts w:ascii="Times New Roman"/>
          <w:b w:val="false"/>
          <w:i w:val="false"/>
          <w:color w:val="000000"/>
          <w:sz w:val="28"/>
        </w:rPr>
        <w:t>№ 139</w:t>
      </w:r>
      <w:r>
        <w:rPr>
          <w:rFonts w:ascii="Times New Roman"/>
          <w:b w:val="false"/>
          <w:i w:val="false"/>
          <w:color w:val="000000"/>
          <w:sz w:val="28"/>
        </w:rPr>
        <w:t xml:space="preserve"> "Об утверждении стандартов государственных услуг в сфере физической культуры и спорта" (зарегистрирован в Реестре государственной регистрации нормативных правовых актов за № 11276).</w:t>
      </w:r>
      <w:r>
        <w:br/>
      </w:r>
      <w:r>
        <w:rPr>
          <w:rFonts w:ascii="Times New Roman"/>
          <w:b w:val="false"/>
          <w:i w:val="false"/>
          <w:color w:val="000000"/>
          <w:sz w:val="28"/>
        </w:rPr>
        <w:t xml:space="preserve">
      6. </w:t>
      </w:r>
      <w:r>
        <w:rPr>
          <w:rFonts w:ascii="Times New Roman"/>
          <w:b w:val="false"/>
          <w:i w:val="false"/>
          <w:color w:val="000000"/>
          <w:sz w:val="28"/>
        </w:rPr>
        <w:t xml:space="preserve"> Содержание каждой процедуры (действия), входящей в состав процесса оказания государственной услуги, длительность их выполнения:</w:t>
      </w:r>
      <w:r>
        <w:br/>
      </w:r>
      <w:r>
        <w:rPr>
          <w:rFonts w:ascii="Times New Roman"/>
          <w:b w:val="false"/>
          <w:i w:val="false"/>
          <w:color w:val="000000"/>
          <w:sz w:val="28"/>
        </w:rPr>
        <w:t xml:space="preserve">
      1) </w:t>
      </w:r>
      <w:r>
        <w:rPr>
          <w:rFonts w:ascii="Times New Roman"/>
          <w:b w:val="false"/>
          <w:i w:val="false"/>
          <w:color w:val="000000"/>
          <w:sz w:val="28"/>
        </w:rPr>
        <w:t xml:space="preserve"> услугополучатель либо его представитель предоставляет в Центр следующие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для получения государственной услуги о присвоении спортивного разряда "Кандидат в мастера спорта":</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услугополучателя, и (или) нотариально засвидетельствованную доверенность физического лица – при обращении представителя услугополучателя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 xml:space="preserve">представление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копии протоколов соревнований, заверенные печатью аккредитованной местной спортивной федерации по виду спорта и (или) соревнований областного, городского, районного значения, заверенные печатью аккредитованной местной спортивной федерации по виду спорта, при отсутствии аккредитованной местной спортивной федерации по виду спорта, заверенные печатью областного, городского, районного исполнительного органа по физической культуре и спорту;</w:t>
      </w:r>
      <w:r>
        <w:br/>
      </w:r>
      <w:r>
        <w:rPr>
          <w:rFonts w:ascii="Times New Roman"/>
          <w:b w:val="false"/>
          <w:i w:val="false"/>
          <w:color w:val="000000"/>
          <w:sz w:val="28"/>
        </w:rPr>
        <w:t xml:space="preserve">
      </w:t>
      </w:r>
      <w:r>
        <w:rPr>
          <w:rFonts w:ascii="Times New Roman"/>
          <w:b w:val="false"/>
          <w:i w:val="false"/>
          <w:color w:val="000000"/>
          <w:sz w:val="28"/>
        </w:rPr>
        <w:t>одну цветную фотографию размером 3х4;</w:t>
      </w:r>
      <w:r>
        <w:br/>
      </w:r>
      <w:r>
        <w:rPr>
          <w:rFonts w:ascii="Times New Roman"/>
          <w:b w:val="false"/>
          <w:i w:val="false"/>
          <w:color w:val="000000"/>
          <w:sz w:val="28"/>
        </w:rPr>
        <w:t xml:space="preserve">
      </w:t>
      </w:r>
      <w:r>
        <w:rPr>
          <w:rFonts w:ascii="Times New Roman"/>
          <w:b w:val="false"/>
          <w:i w:val="false"/>
          <w:color w:val="000000"/>
          <w:sz w:val="28"/>
        </w:rPr>
        <w:t>для получения государственной услуги о присвоении (и/или подтверждении) спортивного разряда "Спортсмен 1 разряда":</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услугополучателя, и (или) нотариально засвидетельствованную доверенность физического лица – при обращении представителя услугополучателя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 xml:space="preserve">представление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копии протоколов соревнований, заверенные печатью аккредитованной местной спортивной федерации по виду спорта, при отсутствии аккредитованной местной спортивной федерации по виду спорта заверенные печатью районных, городских исполнительных органов по физической культуре и спорту;</w:t>
      </w:r>
      <w:r>
        <w:br/>
      </w:r>
      <w:r>
        <w:rPr>
          <w:rFonts w:ascii="Times New Roman"/>
          <w:b w:val="false"/>
          <w:i w:val="false"/>
          <w:color w:val="000000"/>
          <w:sz w:val="28"/>
        </w:rPr>
        <w:t xml:space="preserve">
      </w:t>
      </w:r>
      <w:r>
        <w:rPr>
          <w:rFonts w:ascii="Times New Roman"/>
          <w:b w:val="false"/>
          <w:i w:val="false"/>
          <w:color w:val="000000"/>
          <w:sz w:val="28"/>
        </w:rPr>
        <w:t>одну цветную фотографию размером 3х4;</w:t>
      </w:r>
      <w:r>
        <w:br/>
      </w:r>
      <w:r>
        <w:rPr>
          <w:rFonts w:ascii="Times New Roman"/>
          <w:b w:val="false"/>
          <w:i w:val="false"/>
          <w:color w:val="000000"/>
          <w:sz w:val="28"/>
        </w:rPr>
        <w:t xml:space="preserve">
      </w:t>
      </w:r>
      <w:r>
        <w:rPr>
          <w:rFonts w:ascii="Times New Roman"/>
          <w:b w:val="false"/>
          <w:i w:val="false"/>
          <w:color w:val="000000"/>
          <w:sz w:val="28"/>
        </w:rPr>
        <w:t>для получения государственной услуги о присвоении (и/или подтверждении) квалификационных категорий: "тренер высшего уровня квалификации первой категории", "тренер среднего уровня квалификации первой категории":</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услугополучателя, и (или) нотариально засвидетельствованную доверенность физического лица – при обращении представителя услугополучателя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 xml:space="preserve">заявление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копию диплома о профессиональном образовании;</w:t>
      </w:r>
      <w:r>
        <w:br/>
      </w:r>
      <w:r>
        <w:rPr>
          <w:rFonts w:ascii="Times New Roman"/>
          <w:b w:val="false"/>
          <w:i w:val="false"/>
          <w:color w:val="000000"/>
          <w:sz w:val="28"/>
        </w:rPr>
        <w:t xml:space="preserve">
      </w:t>
      </w:r>
      <w:r>
        <w:rPr>
          <w:rFonts w:ascii="Times New Roman"/>
          <w:b w:val="false"/>
          <w:i w:val="false"/>
          <w:color w:val="000000"/>
          <w:sz w:val="28"/>
        </w:rPr>
        <w:t>копию трудовой книжки или трудового договора с отметкой работодателя о дате и основании его прекращения или выписка из актов работодателя, подтверждающих возникновение и прекращение трудовых отношений на основе заключения и прекращения трудового договора, или архивную справку, содержащую сведения о трудовой деятельности работника;</w:t>
      </w:r>
      <w:r>
        <w:br/>
      </w:r>
      <w:r>
        <w:rPr>
          <w:rFonts w:ascii="Times New Roman"/>
          <w:b w:val="false"/>
          <w:i w:val="false"/>
          <w:color w:val="000000"/>
          <w:sz w:val="28"/>
        </w:rPr>
        <w:t xml:space="preserve">
      </w:t>
      </w:r>
      <w:r>
        <w:rPr>
          <w:rFonts w:ascii="Times New Roman"/>
          <w:b w:val="false"/>
          <w:i w:val="false"/>
          <w:color w:val="000000"/>
          <w:sz w:val="28"/>
        </w:rPr>
        <w:t>копию удостоверения или выписку из приказа о присвоении предыдущей категории;</w:t>
      </w:r>
      <w:r>
        <w:br/>
      </w:r>
      <w:r>
        <w:rPr>
          <w:rFonts w:ascii="Times New Roman"/>
          <w:b w:val="false"/>
          <w:i w:val="false"/>
          <w:color w:val="000000"/>
          <w:sz w:val="28"/>
        </w:rPr>
        <w:t xml:space="preserve">
      </w:t>
      </w:r>
      <w:r>
        <w:rPr>
          <w:rFonts w:ascii="Times New Roman"/>
          <w:b w:val="false"/>
          <w:i w:val="false"/>
          <w:color w:val="000000"/>
          <w:sz w:val="28"/>
        </w:rPr>
        <w:t>справка о подготовке спортсменов тренером-преподавателем согласно приложению 3 к стандарту;</w:t>
      </w:r>
      <w:r>
        <w:br/>
      </w:r>
      <w:r>
        <w:rPr>
          <w:rFonts w:ascii="Times New Roman"/>
          <w:b w:val="false"/>
          <w:i w:val="false"/>
          <w:color w:val="000000"/>
          <w:sz w:val="28"/>
        </w:rPr>
        <w:t xml:space="preserve">
      </w:t>
      </w:r>
      <w:r>
        <w:rPr>
          <w:rFonts w:ascii="Times New Roman"/>
          <w:b w:val="false"/>
          <w:i w:val="false"/>
          <w:color w:val="000000"/>
          <w:sz w:val="28"/>
        </w:rPr>
        <w:t>копии протоколов республиканских соревнований, заверенные печатью аккредитованной республиканской и (или) региональной спортивной федерации по виду спорта и (или) соревнований областного, городского, районного значения, заверенные аккредитованной местной спортивной федерацией по виду спорта, при отсутствии аккредитованной местной спортивной федерации по виду спорта, заверенные печатью областного, городского, районного исполнительного органа по физической культуре и спорту;</w:t>
      </w:r>
      <w:r>
        <w:br/>
      </w:r>
      <w:r>
        <w:rPr>
          <w:rFonts w:ascii="Times New Roman"/>
          <w:b w:val="false"/>
          <w:i w:val="false"/>
          <w:color w:val="000000"/>
          <w:sz w:val="28"/>
        </w:rPr>
        <w:t xml:space="preserve">
      </w:t>
      </w:r>
      <w:r>
        <w:rPr>
          <w:rFonts w:ascii="Times New Roman"/>
          <w:b w:val="false"/>
          <w:i w:val="false"/>
          <w:color w:val="000000"/>
          <w:sz w:val="28"/>
        </w:rPr>
        <w:t>для получения государственной услуги о присвоении (и/или подтверждении) квалификационных категорий: "методист высшего уровня квалификации первой категории", "методист среднего уровня квалификации первой категории":</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услугополучателя, и (или) нотариально засвидетельствованную доверенность физического лица – при обращении представителя услугополучателя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 xml:space="preserve">заявление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копия диплома о профессиональном образовании;</w:t>
      </w:r>
      <w:r>
        <w:br/>
      </w:r>
      <w:r>
        <w:rPr>
          <w:rFonts w:ascii="Times New Roman"/>
          <w:b w:val="false"/>
          <w:i w:val="false"/>
          <w:color w:val="000000"/>
          <w:sz w:val="28"/>
        </w:rPr>
        <w:t xml:space="preserve">
      </w:t>
      </w:r>
      <w:r>
        <w:rPr>
          <w:rFonts w:ascii="Times New Roman"/>
          <w:b w:val="false"/>
          <w:i w:val="false"/>
          <w:color w:val="000000"/>
          <w:sz w:val="28"/>
        </w:rPr>
        <w:t>копию трудовой книжки или трудового договора с отметкой работодателя о дате и основании его прекращения или выписка из актов работодателя, подтверждающих возникновение и прекращение трудовых отношений на основе заключения и прекращения трудового договора, или архивную справку, содержащую сведения о трудовой деятельности работника;</w:t>
      </w:r>
      <w:r>
        <w:br/>
      </w:r>
      <w:r>
        <w:rPr>
          <w:rFonts w:ascii="Times New Roman"/>
          <w:b w:val="false"/>
          <w:i w:val="false"/>
          <w:color w:val="000000"/>
          <w:sz w:val="28"/>
        </w:rPr>
        <w:t xml:space="preserve">
      </w:t>
      </w:r>
      <w:r>
        <w:rPr>
          <w:rFonts w:ascii="Times New Roman"/>
          <w:b w:val="false"/>
          <w:i w:val="false"/>
          <w:color w:val="000000"/>
          <w:sz w:val="28"/>
        </w:rPr>
        <w:t>копию удостоверения или выписку из приказа о присвоении предыдущей категории;</w:t>
      </w:r>
      <w:r>
        <w:br/>
      </w:r>
      <w:r>
        <w:rPr>
          <w:rFonts w:ascii="Times New Roman"/>
          <w:b w:val="false"/>
          <w:i w:val="false"/>
          <w:color w:val="000000"/>
          <w:sz w:val="28"/>
        </w:rPr>
        <w:t xml:space="preserve">
      </w:t>
      </w:r>
      <w:r>
        <w:rPr>
          <w:rFonts w:ascii="Times New Roman"/>
          <w:b w:val="false"/>
          <w:i w:val="false"/>
          <w:color w:val="000000"/>
          <w:sz w:val="28"/>
        </w:rPr>
        <w:t xml:space="preserve">для получения государственной услуги о присвоении (и/или подтверждении) квалификационной категории "инструктор-спортсмен высшего уровня квалификации первой категории": </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услугополучателя, и (или) нотариально засвидетельствованнуя доверенность физического лица – при обращении представителя услугополучателя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 xml:space="preserve">заявление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копию диплома об образовании;</w:t>
      </w:r>
      <w:r>
        <w:br/>
      </w:r>
      <w:r>
        <w:rPr>
          <w:rFonts w:ascii="Times New Roman"/>
          <w:b w:val="false"/>
          <w:i w:val="false"/>
          <w:color w:val="000000"/>
          <w:sz w:val="28"/>
        </w:rPr>
        <w:t xml:space="preserve">
      </w:t>
      </w:r>
      <w:r>
        <w:rPr>
          <w:rFonts w:ascii="Times New Roman"/>
          <w:b w:val="false"/>
          <w:i w:val="false"/>
          <w:color w:val="000000"/>
          <w:sz w:val="28"/>
        </w:rPr>
        <w:t>копию трудовой книжки или трудового договора с отметкой работодателя о дате и основании его прекращения или выписка из актов работодателя, подтверждающих возникновение и прекращение трудовых отношений на основе заключения и прекращения трудового договора, или архивную справку, содержащую сведения о трудовой деятельности работника;</w:t>
      </w:r>
      <w:r>
        <w:br/>
      </w:r>
      <w:r>
        <w:rPr>
          <w:rFonts w:ascii="Times New Roman"/>
          <w:b w:val="false"/>
          <w:i w:val="false"/>
          <w:color w:val="000000"/>
          <w:sz w:val="28"/>
        </w:rPr>
        <w:t xml:space="preserve">
      </w:t>
      </w:r>
      <w:r>
        <w:rPr>
          <w:rFonts w:ascii="Times New Roman"/>
          <w:b w:val="false"/>
          <w:i w:val="false"/>
          <w:color w:val="000000"/>
          <w:sz w:val="28"/>
        </w:rPr>
        <w:t>копию удостоверения или выписку из приказа о присвоении предыдущей категории;</w:t>
      </w:r>
      <w:r>
        <w:br/>
      </w:r>
      <w:r>
        <w:rPr>
          <w:rFonts w:ascii="Times New Roman"/>
          <w:b w:val="false"/>
          <w:i w:val="false"/>
          <w:color w:val="000000"/>
          <w:sz w:val="28"/>
        </w:rPr>
        <w:t xml:space="preserve">
      </w:t>
      </w:r>
      <w:r>
        <w:rPr>
          <w:rFonts w:ascii="Times New Roman"/>
          <w:b w:val="false"/>
          <w:i w:val="false"/>
          <w:color w:val="000000"/>
          <w:sz w:val="28"/>
        </w:rPr>
        <w:t>письмо-ходатайство, заверенное печатью аккредитованной местной спортивной федерации по виду спорта о присвоении категории, при отсутствии аккредитованной местной спортивной федерации по виду спорта, заверенное печатью организации, в которой инструктор-спортсмен числится;</w:t>
      </w:r>
      <w:r>
        <w:br/>
      </w:r>
      <w:r>
        <w:rPr>
          <w:rFonts w:ascii="Times New Roman"/>
          <w:b w:val="false"/>
          <w:i w:val="false"/>
          <w:color w:val="000000"/>
          <w:sz w:val="28"/>
        </w:rPr>
        <w:t xml:space="preserve">
      </w:t>
      </w:r>
      <w:r>
        <w:rPr>
          <w:rFonts w:ascii="Times New Roman"/>
          <w:b w:val="false"/>
          <w:i w:val="false"/>
          <w:color w:val="000000"/>
          <w:sz w:val="28"/>
        </w:rPr>
        <w:t>для получения государственной услуги о присвоении судейской категории "судья по спорту первой категории":</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услугополучателя, и (или) нотариально засвидетельствованную доверенность физического лица – при обращении представителя услугополучателя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 xml:space="preserve">заявление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 xml:space="preserve">представление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справку о прохождении семинара судей, проводимого аккредитованной местной спортивной федерацией по виду спорта;</w:t>
      </w:r>
      <w:r>
        <w:br/>
      </w:r>
      <w:r>
        <w:rPr>
          <w:rFonts w:ascii="Times New Roman"/>
          <w:b w:val="false"/>
          <w:i w:val="false"/>
          <w:color w:val="000000"/>
          <w:sz w:val="28"/>
        </w:rPr>
        <w:t xml:space="preserve">
      </w:t>
      </w:r>
      <w:r>
        <w:rPr>
          <w:rFonts w:ascii="Times New Roman"/>
          <w:b w:val="false"/>
          <w:i w:val="false"/>
          <w:color w:val="000000"/>
          <w:sz w:val="28"/>
        </w:rPr>
        <w:t>справку о судействе или копию протокола соревнований, удостоверяющий судейство услугополучателя;</w:t>
      </w:r>
      <w:r>
        <w:br/>
      </w:r>
      <w:r>
        <w:rPr>
          <w:rFonts w:ascii="Times New Roman"/>
          <w:b w:val="false"/>
          <w:i w:val="false"/>
          <w:color w:val="000000"/>
          <w:sz w:val="28"/>
        </w:rPr>
        <w:t xml:space="preserve">
      </w:t>
      </w:r>
      <w:r>
        <w:rPr>
          <w:rFonts w:ascii="Times New Roman"/>
          <w:b w:val="false"/>
          <w:i w:val="false"/>
          <w:color w:val="000000"/>
          <w:sz w:val="28"/>
        </w:rPr>
        <w:t>две цветные фотографии размером 3х4;</w:t>
      </w:r>
      <w:r>
        <w:br/>
      </w:r>
      <w:r>
        <w:rPr>
          <w:rFonts w:ascii="Times New Roman"/>
          <w:b w:val="false"/>
          <w:i w:val="false"/>
          <w:color w:val="000000"/>
          <w:sz w:val="28"/>
        </w:rPr>
        <w:t xml:space="preserve">
      </w:t>
      </w:r>
      <w:r>
        <w:rPr>
          <w:rFonts w:ascii="Times New Roman"/>
          <w:b w:val="false"/>
          <w:i w:val="false"/>
          <w:color w:val="000000"/>
          <w:sz w:val="28"/>
        </w:rPr>
        <w:t>сведения о документе, удостоверяющих личность услугополучателя, услугодатель и работник Центра получают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8"/>
        </w:rPr>
        <w:t xml:space="preserve">
      2) </w:t>
      </w:r>
      <w:r>
        <w:rPr>
          <w:rFonts w:ascii="Times New Roman"/>
          <w:b w:val="false"/>
          <w:i w:val="false"/>
          <w:color w:val="000000"/>
          <w:sz w:val="28"/>
        </w:rPr>
        <w:t xml:space="preserve"> работник Центра регистрирует документы, выдает услугополучателю либо его представителю расписку о приеме соответствующих документов, в случае предоставления услугополучателем либо его представителем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отказывает в приеме заявления и выдает расписку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стандарту (не более пятнадцати минут, день приема документов не входит в срок оказания государственной услуги); </w:t>
      </w:r>
      <w:r>
        <w:br/>
      </w:r>
      <w:r>
        <w:rPr>
          <w:rFonts w:ascii="Times New Roman"/>
          <w:b w:val="false"/>
          <w:i w:val="false"/>
          <w:color w:val="000000"/>
          <w:sz w:val="28"/>
        </w:rPr>
        <w:t xml:space="preserve">
      3) </w:t>
      </w:r>
      <w:r>
        <w:rPr>
          <w:rFonts w:ascii="Times New Roman"/>
          <w:b w:val="false"/>
          <w:i w:val="false"/>
          <w:color w:val="000000"/>
          <w:sz w:val="28"/>
        </w:rPr>
        <w:t xml:space="preserve"> работник накопительного отдела Центра направляет документы услугодателю (в течение одного рабочего дня, день приема документов не входит в срок оказания государственной услуги);</w:t>
      </w:r>
      <w:r>
        <w:br/>
      </w:r>
      <w:r>
        <w:rPr>
          <w:rFonts w:ascii="Times New Roman"/>
          <w:b w:val="false"/>
          <w:i w:val="false"/>
          <w:color w:val="000000"/>
          <w:sz w:val="28"/>
        </w:rPr>
        <w:t xml:space="preserve">
      4) </w:t>
      </w:r>
      <w:r>
        <w:rPr>
          <w:rFonts w:ascii="Times New Roman"/>
          <w:b w:val="false"/>
          <w:i w:val="false"/>
          <w:color w:val="000000"/>
          <w:sz w:val="28"/>
        </w:rPr>
        <w:t xml:space="preserve"> сотрудник канцелярии услугодателя регистрирует и предоставляет документы руководителю услугодателя (не более пятнадцати минут);</w:t>
      </w:r>
      <w:r>
        <w:br/>
      </w:r>
      <w:r>
        <w:rPr>
          <w:rFonts w:ascii="Times New Roman"/>
          <w:b w:val="false"/>
          <w:i w:val="false"/>
          <w:color w:val="000000"/>
          <w:sz w:val="28"/>
        </w:rPr>
        <w:t xml:space="preserve">
      5) </w:t>
      </w:r>
      <w:r>
        <w:rPr>
          <w:rFonts w:ascii="Times New Roman"/>
          <w:b w:val="false"/>
          <w:i w:val="false"/>
          <w:color w:val="000000"/>
          <w:sz w:val="28"/>
        </w:rPr>
        <w:t xml:space="preserve"> руководитель услугодателя рассматривает и направляет документы исполнителю (не более пятнадцати минут);</w:t>
      </w:r>
      <w:r>
        <w:br/>
      </w:r>
      <w:r>
        <w:rPr>
          <w:rFonts w:ascii="Times New Roman"/>
          <w:b w:val="false"/>
          <w:i w:val="false"/>
          <w:color w:val="000000"/>
          <w:sz w:val="28"/>
        </w:rPr>
        <w:t xml:space="preserve">
      6) </w:t>
      </w:r>
      <w:r>
        <w:rPr>
          <w:rFonts w:ascii="Times New Roman"/>
          <w:b w:val="false"/>
          <w:i w:val="false"/>
          <w:color w:val="000000"/>
          <w:sz w:val="28"/>
        </w:rPr>
        <w:t xml:space="preserve"> исполнитель рассматривает документы и вносит на рассмотрение комиссии (в течение десяти календарных дней);</w:t>
      </w:r>
      <w:r>
        <w:br/>
      </w:r>
      <w:r>
        <w:rPr>
          <w:rFonts w:ascii="Times New Roman"/>
          <w:b w:val="false"/>
          <w:i w:val="false"/>
          <w:color w:val="000000"/>
          <w:sz w:val="28"/>
        </w:rPr>
        <w:t xml:space="preserve">
      7) </w:t>
      </w:r>
      <w:r>
        <w:rPr>
          <w:rFonts w:ascii="Times New Roman"/>
          <w:b w:val="false"/>
          <w:i w:val="false"/>
          <w:color w:val="000000"/>
          <w:sz w:val="28"/>
        </w:rPr>
        <w:t xml:space="preserve"> комиссия рассматривает документы и направляет протокол заседания комиссии (далее - протокол) исполнителю (в течение пятнадцати календарных дней);</w:t>
      </w:r>
      <w:r>
        <w:br/>
      </w:r>
      <w:r>
        <w:rPr>
          <w:rFonts w:ascii="Times New Roman"/>
          <w:b w:val="false"/>
          <w:i w:val="false"/>
          <w:color w:val="000000"/>
          <w:sz w:val="28"/>
        </w:rPr>
        <w:t xml:space="preserve">
      8) </w:t>
      </w:r>
      <w:r>
        <w:rPr>
          <w:rFonts w:ascii="Times New Roman"/>
          <w:b w:val="false"/>
          <w:i w:val="false"/>
          <w:color w:val="000000"/>
          <w:sz w:val="28"/>
        </w:rPr>
        <w:t xml:space="preserve"> исполнитель на основании протокола подготавливает и предоставляет проект приказа либо удостоверение руководителю услугодателя (в течение одного рабочего дня);</w:t>
      </w:r>
      <w:r>
        <w:br/>
      </w:r>
      <w:r>
        <w:rPr>
          <w:rFonts w:ascii="Times New Roman"/>
          <w:b w:val="false"/>
          <w:i w:val="false"/>
          <w:color w:val="000000"/>
          <w:sz w:val="28"/>
        </w:rPr>
        <w:t xml:space="preserve">
      9) </w:t>
      </w:r>
      <w:r>
        <w:rPr>
          <w:rFonts w:ascii="Times New Roman"/>
          <w:b w:val="false"/>
          <w:i w:val="false"/>
          <w:color w:val="000000"/>
          <w:sz w:val="28"/>
        </w:rPr>
        <w:t xml:space="preserve"> руководитель услугодателя подписывает приказ либо удостоверение и направляет сотруднику канцелярии (не более пятнадцати минут);</w:t>
      </w:r>
      <w:r>
        <w:br/>
      </w:r>
      <w:r>
        <w:rPr>
          <w:rFonts w:ascii="Times New Roman"/>
          <w:b w:val="false"/>
          <w:i w:val="false"/>
          <w:color w:val="000000"/>
          <w:sz w:val="28"/>
        </w:rPr>
        <w:t xml:space="preserve">
      10) </w:t>
      </w:r>
      <w:r>
        <w:rPr>
          <w:rFonts w:ascii="Times New Roman"/>
          <w:b w:val="false"/>
          <w:i w:val="false"/>
          <w:color w:val="000000"/>
          <w:sz w:val="28"/>
        </w:rPr>
        <w:t xml:space="preserve"> сотрудник канцелярии регистрирует и направляет копию приказа либо удостоверение в Центр (в течение одного рабочего дня); </w:t>
      </w:r>
      <w:r>
        <w:br/>
      </w:r>
      <w:r>
        <w:rPr>
          <w:rFonts w:ascii="Times New Roman"/>
          <w:b w:val="false"/>
          <w:i w:val="false"/>
          <w:color w:val="000000"/>
          <w:sz w:val="28"/>
        </w:rPr>
        <w:t xml:space="preserve">
      11) </w:t>
      </w:r>
      <w:r>
        <w:rPr>
          <w:rFonts w:ascii="Times New Roman"/>
          <w:b w:val="false"/>
          <w:i w:val="false"/>
          <w:color w:val="000000"/>
          <w:sz w:val="28"/>
        </w:rPr>
        <w:t xml:space="preserve"> работник Центра регистрирует и выдает копию приказа либо удостоверение услугополучателю либо его представителю (не более пятнадцати минут).</w:t>
      </w:r>
      <w:r>
        <w:br/>
      </w:r>
      <w:r>
        <w:rPr>
          <w:rFonts w:ascii="Times New Roman"/>
          <w:b w:val="false"/>
          <w:i w:val="false"/>
          <w:color w:val="000000"/>
          <w:sz w:val="28"/>
        </w:rPr>
        <w:t xml:space="preserve">
      </w:t>
      </w:r>
      <w:r>
        <w:rPr>
          <w:rFonts w:ascii="Times New Roman"/>
          <w:b w:val="false"/>
          <w:i w:val="false"/>
          <w:color w:val="000000"/>
          <w:sz w:val="28"/>
        </w:rPr>
        <w:t xml:space="preserve">Описание результата процедуры (действия) по оказанию государственной услуги, который служит основанием для начала выполнения следующей процедуры (действия) (с указанием результата процедуры (действия) и порядок его передачи в другое структурное подразделение)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p>
    <w:bookmarkEnd w:id="11"/>
    <w:bookmarkStart w:name="z74" w:id="12"/>
    <w:p>
      <w:pPr>
        <w:spacing w:after="0"/>
        <w:ind w:left="0"/>
        <w:jc w:val="left"/>
      </w:pPr>
      <w:r>
        <w:rPr>
          <w:rFonts w:ascii="Times New Roman"/>
          <w:b/>
          <w:i w:val="false"/>
          <w:color w:val="000000"/>
        </w:rPr>
        <w:t xml:space="preserve"> 3. Описание порядка взаимодействия услугодателя и структурных подразделений (работников) в процессе оказания государственной услуги</w:t>
      </w:r>
    </w:p>
    <w:bookmarkEnd w:id="12"/>
    <w:bookmarkStart w:name="z75" w:id="13"/>
    <w:p>
      <w:pPr>
        <w:spacing w:after="0"/>
        <w:ind w:left="0"/>
        <w:jc w:val="both"/>
      </w:pPr>
      <w:r>
        <w:rPr>
          <w:rFonts w:ascii="Times New Roman"/>
          <w:b w:val="false"/>
          <w:i w:val="false"/>
          <w:color w:val="000000"/>
          <w:sz w:val="28"/>
        </w:rPr>
        <w:t>
      7.  Перечень услугодателя и структурных подразделений (работников), которые участвуют в процессе оказания государственной услуги:</w:t>
      </w:r>
      <w:r>
        <w:br/>
      </w:r>
      <w:r>
        <w:rPr>
          <w:rFonts w:ascii="Times New Roman"/>
          <w:b w:val="false"/>
          <w:i w:val="false"/>
          <w:color w:val="000000"/>
          <w:sz w:val="28"/>
        </w:rPr>
        <w:t xml:space="preserve">
      1) </w:t>
      </w:r>
      <w:r>
        <w:rPr>
          <w:rFonts w:ascii="Times New Roman"/>
          <w:b w:val="false"/>
          <w:i w:val="false"/>
          <w:color w:val="000000"/>
          <w:sz w:val="28"/>
        </w:rPr>
        <w:t xml:space="preserve"> работник Центра;</w:t>
      </w:r>
      <w:r>
        <w:br/>
      </w:r>
      <w:r>
        <w:rPr>
          <w:rFonts w:ascii="Times New Roman"/>
          <w:b w:val="false"/>
          <w:i w:val="false"/>
          <w:color w:val="000000"/>
          <w:sz w:val="28"/>
        </w:rPr>
        <w:t xml:space="preserve">
      2) </w:t>
      </w:r>
      <w:r>
        <w:rPr>
          <w:rFonts w:ascii="Times New Roman"/>
          <w:b w:val="false"/>
          <w:i w:val="false"/>
          <w:color w:val="000000"/>
          <w:sz w:val="28"/>
        </w:rPr>
        <w:t xml:space="preserve"> работник накопительного отдела Центра;</w:t>
      </w:r>
      <w:r>
        <w:br/>
      </w:r>
      <w:r>
        <w:rPr>
          <w:rFonts w:ascii="Times New Roman"/>
          <w:b w:val="false"/>
          <w:i w:val="false"/>
          <w:color w:val="000000"/>
          <w:sz w:val="28"/>
        </w:rPr>
        <w:t xml:space="preserve">
      3) </w:t>
      </w:r>
      <w:r>
        <w:rPr>
          <w:rFonts w:ascii="Times New Roman"/>
          <w:b w:val="false"/>
          <w:i w:val="false"/>
          <w:color w:val="000000"/>
          <w:sz w:val="28"/>
        </w:rPr>
        <w:t xml:space="preserve"> сотрудник канцелярии услугодателя;</w:t>
      </w:r>
      <w:r>
        <w:br/>
      </w:r>
      <w:r>
        <w:rPr>
          <w:rFonts w:ascii="Times New Roman"/>
          <w:b w:val="false"/>
          <w:i w:val="false"/>
          <w:color w:val="000000"/>
          <w:sz w:val="28"/>
        </w:rPr>
        <w:t xml:space="preserve">
      4) </w:t>
      </w:r>
      <w:r>
        <w:rPr>
          <w:rFonts w:ascii="Times New Roman"/>
          <w:b w:val="false"/>
          <w:i w:val="false"/>
          <w:color w:val="000000"/>
          <w:sz w:val="28"/>
        </w:rPr>
        <w:t xml:space="preserve"> руководитель услугодателя;</w:t>
      </w:r>
      <w:r>
        <w:br/>
      </w:r>
      <w:r>
        <w:rPr>
          <w:rFonts w:ascii="Times New Roman"/>
          <w:b w:val="false"/>
          <w:i w:val="false"/>
          <w:color w:val="000000"/>
          <w:sz w:val="28"/>
        </w:rPr>
        <w:t xml:space="preserve">
      5) </w:t>
      </w:r>
      <w:r>
        <w:rPr>
          <w:rFonts w:ascii="Times New Roman"/>
          <w:b w:val="false"/>
          <w:i w:val="false"/>
          <w:color w:val="000000"/>
          <w:sz w:val="28"/>
        </w:rPr>
        <w:t xml:space="preserve"> исполнитель; </w:t>
      </w:r>
      <w:r>
        <w:br/>
      </w:r>
      <w:r>
        <w:rPr>
          <w:rFonts w:ascii="Times New Roman"/>
          <w:b w:val="false"/>
          <w:i w:val="false"/>
          <w:color w:val="000000"/>
          <w:sz w:val="28"/>
        </w:rPr>
        <w:t xml:space="preserve">
      6) </w:t>
      </w:r>
      <w:r>
        <w:rPr>
          <w:rFonts w:ascii="Times New Roman"/>
          <w:b w:val="false"/>
          <w:i w:val="false"/>
          <w:color w:val="000000"/>
          <w:sz w:val="28"/>
        </w:rPr>
        <w:t xml:space="preserve"> комиссия.</w:t>
      </w:r>
      <w:r>
        <w:br/>
      </w:r>
      <w:r>
        <w:rPr>
          <w:rFonts w:ascii="Times New Roman"/>
          <w:b w:val="false"/>
          <w:i w:val="false"/>
          <w:color w:val="000000"/>
          <w:sz w:val="28"/>
        </w:rPr>
        <w:t xml:space="preserve">
      8. </w:t>
      </w:r>
      <w:r>
        <w:rPr>
          <w:rFonts w:ascii="Times New Roman"/>
          <w:b w:val="false"/>
          <w:i w:val="false"/>
          <w:color w:val="000000"/>
          <w:sz w:val="28"/>
        </w:rPr>
        <w:t xml:space="preserve"> Описание последовательности процедур (действий) прохождения каждой процедуры (действия) с указанием длительности каждой процедуры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w:t>
      </w:r>
      <w:r>
        <w:br/>
      </w:r>
      <w:r>
        <w:rPr>
          <w:rFonts w:ascii="Times New Roman"/>
          <w:b w:val="false"/>
          <w:i w:val="false"/>
          <w:color w:val="000000"/>
          <w:sz w:val="28"/>
        </w:rPr>
        <w:t xml:space="preserve">
      9. </w:t>
      </w:r>
      <w:r>
        <w:rPr>
          <w:rFonts w:ascii="Times New Roman"/>
          <w:b w:val="false"/>
          <w:i w:val="false"/>
          <w:color w:val="000000"/>
          <w:sz w:val="28"/>
        </w:rPr>
        <w:t xml:space="preserve"> Подробное описание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Справочник бизнес-процессов оказания государственной услуги размещается на официальных интернет-ресурсах государственного учреждения "Управление физической культуры и спорта Кызылординской области" и акимата Кызылординской области.</w:t>
      </w:r>
    </w:p>
    <w:bookmarkEnd w:id="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"Присвоение спортивных разрядов: кандидат в мастера спорта Республики Казахстан,</w:t>
            </w:r>
            <w:r>
              <w:br/>
            </w:r>
            <w:r>
              <w:rPr>
                <w:rFonts w:ascii="Times New Roman"/>
                <w:b w:val="false"/>
                <w:i w:val="false"/>
                <w:color w:val="000000"/>
                <w:sz w:val="20"/>
              </w:rPr>
              <w:t>спортсмен 1 разряда и квалификационных категорий: тренер высшего уровня квалификации</w:t>
            </w:r>
            <w:r>
              <w:br/>
            </w:r>
            <w:r>
              <w:rPr>
                <w:rFonts w:ascii="Times New Roman"/>
                <w:b w:val="false"/>
                <w:i w:val="false"/>
                <w:color w:val="000000"/>
                <w:sz w:val="20"/>
              </w:rPr>
              <w:t>первой категории, тренер среднего уровня квалификации первой категории, методист высшего</w:t>
            </w:r>
            <w:r>
              <w:br/>
            </w:r>
            <w:r>
              <w:rPr>
                <w:rFonts w:ascii="Times New Roman"/>
                <w:b w:val="false"/>
                <w:i w:val="false"/>
                <w:color w:val="000000"/>
                <w:sz w:val="20"/>
              </w:rPr>
              <w:t>уровня квалификации первой категории, методист среднего уровня квалификации первой категории,</w:t>
            </w:r>
            <w:r>
              <w:br/>
            </w:r>
            <w:r>
              <w:rPr>
                <w:rFonts w:ascii="Times New Roman"/>
                <w:b w:val="false"/>
                <w:i w:val="false"/>
                <w:color w:val="000000"/>
                <w:sz w:val="20"/>
              </w:rPr>
              <w:t>инструктор-спортсмен высшего уровня квалификации первой категории, спортивный судья первой категории"</w:t>
            </w:r>
          </w:p>
        </w:tc>
      </w:tr>
    </w:tbl>
    <w:bookmarkStart w:name="z86" w:id="14"/>
    <w:p>
      <w:pPr>
        <w:spacing w:after="0"/>
        <w:ind w:left="0"/>
        <w:jc w:val="left"/>
      </w:pPr>
      <w:r>
        <w:rPr>
          <w:rFonts w:ascii="Times New Roman"/>
          <w:b/>
          <w:i w:val="false"/>
          <w:color w:val="000000"/>
        </w:rPr>
        <w:t xml:space="preserve"> Описание результата процедуры (действия) по оказанию государственной услуги, который служит основанием для начала выполнения следующей процедуры (действия) (с указанием результата процедуры (действия) и порядок его передачи в другое структурное подразделение)</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7"/>
        <w:gridCol w:w="3802"/>
        <w:gridCol w:w="2423"/>
        <w:gridCol w:w="1702"/>
        <w:gridCol w:w="1424"/>
        <w:gridCol w:w="1425"/>
        <w:gridCol w:w="927"/>
      </w:tblGrid>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15"/>
          <w:p>
            <w:pPr>
              <w:spacing w:after="20"/>
              <w:ind w:left="20"/>
              <w:jc w:val="both"/>
            </w:pPr>
            <w:r>
              <w:rPr>
                <w:rFonts w:ascii="Times New Roman"/>
                <w:b w:val="false"/>
                <w:i w:val="false"/>
                <w:color w:val="000000"/>
                <w:sz w:val="20"/>
              </w:rPr>
              <w:t>
1</w:t>
            </w:r>
          </w:p>
          <w:bookmarkEnd w:id="15"/>
        </w:tc>
        <w:tc>
          <w:tcPr>
            <w:tcW w:w="3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процедуры (действия)</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16"/>
          <w:p>
            <w:pPr>
              <w:spacing w:after="20"/>
              <w:ind w:left="20"/>
              <w:jc w:val="both"/>
            </w:pPr>
            <w:r>
              <w:rPr>
                <w:rFonts w:ascii="Times New Roman"/>
                <w:b w:val="false"/>
                <w:i w:val="false"/>
                <w:color w:val="000000"/>
                <w:sz w:val="20"/>
              </w:rPr>
              <w:t>
2</w:t>
            </w:r>
          </w:p>
          <w:bookmarkEnd w:id="16"/>
        </w:tc>
        <w:tc>
          <w:tcPr>
            <w:tcW w:w="3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структурных подразделений</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w:t>
            </w:r>
            <w:r>
              <w:br/>
            </w:r>
            <w:r>
              <w:rPr>
                <w:rFonts w:ascii="Times New Roman"/>
                <w:b w:val="false"/>
                <w:i w:val="false"/>
                <w:color w:val="000000"/>
                <w:sz w:val="20"/>
              </w:rPr>
              <w:t>
Центра</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w:t>
            </w:r>
            <w:r>
              <w:br/>
            </w:r>
            <w:r>
              <w:rPr>
                <w:rFonts w:ascii="Times New Roman"/>
                <w:b w:val="false"/>
                <w:i w:val="false"/>
                <w:color w:val="000000"/>
                <w:sz w:val="20"/>
              </w:rPr>
              <w:t>
накопительного</w:t>
            </w:r>
            <w:r>
              <w:br/>
            </w:r>
            <w:r>
              <w:rPr>
                <w:rFonts w:ascii="Times New Roman"/>
                <w:b w:val="false"/>
                <w:i w:val="false"/>
                <w:color w:val="000000"/>
                <w:sz w:val="20"/>
              </w:rPr>
              <w:t>
отдела</w:t>
            </w:r>
            <w:r>
              <w:br/>
            </w:r>
            <w:r>
              <w:rPr>
                <w:rFonts w:ascii="Times New Roman"/>
                <w:b w:val="false"/>
                <w:i w:val="false"/>
                <w:color w:val="000000"/>
                <w:sz w:val="20"/>
              </w:rPr>
              <w:t>
Центра</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w:t>
            </w:r>
            <w:r>
              <w:br/>
            </w:r>
            <w:r>
              <w:rPr>
                <w:rFonts w:ascii="Times New Roman"/>
                <w:b w:val="false"/>
                <w:i w:val="false"/>
                <w:color w:val="000000"/>
                <w:sz w:val="20"/>
              </w:rPr>
              <w:t>
услугодателя</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17"/>
          <w:p>
            <w:pPr>
              <w:spacing w:after="20"/>
              <w:ind w:left="20"/>
              <w:jc w:val="both"/>
            </w:pPr>
            <w:r>
              <w:rPr>
                <w:rFonts w:ascii="Times New Roman"/>
                <w:b w:val="false"/>
                <w:i w:val="false"/>
                <w:color w:val="000000"/>
                <w:sz w:val="20"/>
              </w:rPr>
              <w:t>
3</w:t>
            </w:r>
          </w:p>
          <w:bookmarkEnd w:id="17"/>
        </w:tc>
        <w:tc>
          <w:tcPr>
            <w:tcW w:w="3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процедур (действий) и их описание</w:t>
            </w: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w:t>
            </w:r>
            <w:r>
              <w:br/>
            </w:r>
            <w:r>
              <w:rPr>
                <w:rFonts w:ascii="Times New Roman"/>
                <w:b w:val="false"/>
                <w:i w:val="false"/>
                <w:color w:val="000000"/>
                <w:sz w:val="20"/>
              </w:rPr>
              <w:t>
документы</w:t>
            </w:r>
          </w:p>
        </w:tc>
        <w:tc>
          <w:tcPr>
            <w:tcW w:w="17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документы</w:t>
            </w:r>
            <w:r>
              <w:br/>
            </w:r>
            <w:r>
              <w:rPr>
                <w:rFonts w:ascii="Times New Roman"/>
                <w:b w:val="false"/>
                <w:i w:val="false"/>
                <w:color w:val="000000"/>
                <w:sz w:val="20"/>
              </w:rPr>
              <w:t>
услугодателю</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документы</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18"/>
          <w:p>
            <w:pPr>
              <w:spacing w:after="20"/>
              <w:ind w:left="20"/>
              <w:jc w:val="both"/>
            </w:pPr>
            <w:r>
              <w:rPr>
                <w:rFonts w:ascii="Times New Roman"/>
                <w:b w:val="false"/>
                <w:i w:val="false"/>
                <w:color w:val="000000"/>
                <w:sz w:val="20"/>
              </w:rPr>
              <w:t>
4</w:t>
            </w:r>
          </w:p>
          <w:bookmarkEnd w:id="18"/>
        </w:tc>
        <w:tc>
          <w:tcPr>
            <w:tcW w:w="3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процедуры (действия) по оказанию государственной услуги, который служит основанием для начала выполнения следующей процедуры (действия)</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 услугополучателю либо его представителю расписку о приеме либо об отказе в приеме документов</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w:t>
            </w:r>
            <w:r>
              <w:br/>
            </w:r>
            <w:r>
              <w:rPr>
                <w:rFonts w:ascii="Times New Roman"/>
                <w:b w:val="false"/>
                <w:i w:val="false"/>
                <w:color w:val="000000"/>
                <w:sz w:val="20"/>
              </w:rPr>
              <w:t>
документы</w:t>
            </w:r>
            <w:r>
              <w:br/>
            </w:r>
            <w:r>
              <w:rPr>
                <w:rFonts w:ascii="Times New Roman"/>
                <w:b w:val="false"/>
                <w:i w:val="false"/>
                <w:color w:val="000000"/>
                <w:sz w:val="20"/>
              </w:rPr>
              <w:t>
руководителю</w:t>
            </w:r>
            <w:r>
              <w:br/>
            </w:r>
            <w:r>
              <w:rPr>
                <w:rFonts w:ascii="Times New Roman"/>
                <w:b w:val="false"/>
                <w:i w:val="false"/>
                <w:color w:val="000000"/>
                <w:sz w:val="20"/>
              </w:rPr>
              <w:t>
услугодателя</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документы исполнителю</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w:t>
            </w:r>
            <w:r>
              <w:br/>
            </w:r>
            <w:r>
              <w:rPr>
                <w:rFonts w:ascii="Times New Roman"/>
                <w:b w:val="false"/>
                <w:i w:val="false"/>
                <w:color w:val="000000"/>
                <w:sz w:val="20"/>
              </w:rPr>
              <w:t>
документы на рассмотрение комиссии</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19"/>
          <w:p>
            <w:pPr>
              <w:spacing w:after="20"/>
              <w:ind w:left="20"/>
              <w:jc w:val="both"/>
            </w:pPr>
            <w:r>
              <w:rPr>
                <w:rFonts w:ascii="Times New Roman"/>
                <w:b w:val="false"/>
                <w:i w:val="false"/>
                <w:color w:val="000000"/>
                <w:sz w:val="20"/>
              </w:rPr>
              <w:t>
5</w:t>
            </w:r>
          </w:p>
          <w:bookmarkEnd w:id="19"/>
        </w:tc>
        <w:tc>
          <w:tcPr>
            <w:tcW w:w="3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15 минут</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w:t>
            </w:r>
            <w:r>
              <w:br/>
            </w:r>
            <w:r>
              <w:rPr>
                <w:rFonts w:ascii="Times New Roman"/>
                <w:b w:val="false"/>
                <w:i w:val="false"/>
                <w:color w:val="000000"/>
                <w:sz w:val="20"/>
              </w:rPr>
              <w:t>
1 рабочего дня</w:t>
            </w:r>
            <w:r>
              <w:br/>
            </w:r>
            <w:r>
              <w:rPr>
                <w:rFonts w:ascii="Times New Roman"/>
                <w:b w:val="false"/>
                <w:i w:val="false"/>
                <w:color w:val="000000"/>
                <w:sz w:val="20"/>
              </w:rPr>
              <w:t>
(не входит в срок оказания государственной услуги)</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15 минут</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15 минут</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w:t>
            </w:r>
            <w:r>
              <w:br/>
            </w:r>
            <w:r>
              <w:rPr>
                <w:rFonts w:ascii="Times New Roman"/>
                <w:b w:val="false"/>
                <w:i w:val="false"/>
                <w:color w:val="000000"/>
                <w:sz w:val="20"/>
              </w:rPr>
              <w:t>
10</w:t>
            </w:r>
            <w:r>
              <w:br/>
            </w:r>
            <w:r>
              <w:rPr>
                <w:rFonts w:ascii="Times New Roman"/>
                <w:b w:val="false"/>
                <w:i w:val="false"/>
                <w:color w:val="000000"/>
                <w:sz w:val="20"/>
              </w:rPr>
              <w:t>
календарных дней</w:t>
            </w:r>
          </w:p>
        </w:tc>
      </w:tr>
    </w:tbl>
    <w:bookmarkStart w:name="z92" w:id="20"/>
    <w:p>
      <w:pPr>
        <w:spacing w:after="0"/>
        <w:ind w:left="0"/>
        <w:jc w:val="left"/>
      </w:pPr>
      <w:r>
        <w:rPr>
          <w:rFonts w:ascii="Times New Roman"/>
          <w:b/>
          <w:i w:val="false"/>
          <w:color w:val="000000"/>
        </w:rPr>
        <w:t xml:space="preserve"> Описание результата процедуры (действия) по оказанию государственной услуги, который служит основанием для начала выполнения следующей процедуры (действия) (с указанием результата процедуры (действия) и порядок его передачи в другое структурное подразделение)</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6"/>
        <w:gridCol w:w="4371"/>
        <w:gridCol w:w="1446"/>
        <w:gridCol w:w="1640"/>
        <w:gridCol w:w="1256"/>
        <w:gridCol w:w="1068"/>
        <w:gridCol w:w="1833"/>
      </w:tblGrid>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21"/>
          <w:p>
            <w:pPr>
              <w:spacing w:after="20"/>
              <w:ind w:left="20"/>
              <w:jc w:val="both"/>
            </w:pPr>
            <w:r>
              <w:rPr>
                <w:rFonts w:ascii="Times New Roman"/>
                <w:b w:val="false"/>
                <w:i w:val="false"/>
                <w:color w:val="000000"/>
                <w:sz w:val="20"/>
              </w:rPr>
              <w:t>
1</w:t>
            </w:r>
          </w:p>
          <w:bookmarkEnd w:id="21"/>
        </w:tc>
        <w:tc>
          <w:tcPr>
            <w:tcW w:w="4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процедуры (действия)</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22"/>
          <w:p>
            <w:pPr>
              <w:spacing w:after="20"/>
              <w:ind w:left="20"/>
              <w:jc w:val="both"/>
            </w:pPr>
            <w:r>
              <w:rPr>
                <w:rFonts w:ascii="Times New Roman"/>
                <w:b w:val="false"/>
                <w:i w:val="false"/>
                <w:color w:val="000000"/>
                <w:sz w:val="20"/>
              </w:rPr>
              <w:t>
2</w:t>
            </w:r>
          </w:p>
          <w:bookmarkEnd w:id="22"/>
        </w:tc>
        <w:tc>
          <w:tcPr>
            <w:tcW w:w="4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структурных подразделений</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 Центра</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23"/>
          <w:p>
            <w:pPr>
              <w:spacing w:after="20"/>
              <w:ind w:left="20"/>
              <w:jc w:val="both"/>
            </w:pPr>
            <w:r>
              <w:rPr>
                <w:rFonts w:ascii="Times New Roman"/>
                <w:b w:val="false"/>
                <w:i w:val="false"/>
                <w:color w:val="000000"/>
                <w:sz w:val="20"/>
              </w:rPr>
              <w:t>
3</w:t>
            </w:r>
          </w:p>
          <w:bookmarkEnd w:id="23"/>
        </w:tc>
        <w:tc>
          <w:tcPr>
            <w:tcW w:w="4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процедур (действий) и их описание</w:t>
            </w: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протокола подготавливает проект приказа либо удостоверение</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подписывает приказ либо удостоверение</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копию приказа либо удостоверение</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копию приказа либо удостоверение</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24"/>
          <w:p>
            <w:pPr>
              <w:spacing w:after="20"/>
              <w:ind w:left="20"/>
              <w:jc w:val="both"/>
            </w:pPr>
            <w:r>
              <w:rPr>
                <w:rFonts w:ascii="Times New Roman"/>
                <w:b w:val="false"/>
                <w:i w:val="false"/>
                <w:color w:val="000000"/>
                <w:sz w:val="20"/>
              </w:rPr>
              <w:t>
4</w:t>
            </w:r>
          </w:p>
          <w:bookmarkEnd w:id="24"/>
        </w:tc>
        <w:tc>
          <w:tcPr>
            <w:tcW w:w="4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процедуры (действия) по оказанию государственной услуги, который служит основанием для начала выполнения следующей процедуры (действия)</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протокол исполнителю</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w:t>
            </w:r>
            <w:r>
              <w:br/>
            </w:r>
            <w:r>
              <w:rPr>
                <w:rFonts w:ascii="Times New Roman"/>
                <w:b w:val="false"/>
                <w:i w:val="false"/>
                <w:color w:val="000000"/>
                <w:sz w:val="20"/>
              </w:rPr>
              <w:t>
руководителю услугодателя</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сотруднику канцелярии</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в Центр</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 копию приказа либо удостоверение услугополучателю либо его представителю</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25"/>
          <w:p>
            <w:pPr>
              <w:spacing w:after="20"/>
              <w:ind w:left="20"/>
              <w:jc w:val="both"/>
            </w:pPr>
            <w:r>
              <w:rPr>
                <w:rFonts w:ascii="Times New Roman"/>
                <w:b w:val="false"/>
                <w:i w:val="false"/>
                <w:color w:val="000000"/>
                <w:sz w:val="20"/>
              </w:rPr>
              <w:t>
5</w:t>
            </w:r>
          </w:p>
          <w:bookmarkEnd w:id="25"/>
        </w:tc>
        <w:tc>
          <w:tcPr>
            <w:tcW w:w="4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w:t>
            </w:r>
            <w:r>
              <w:br/>
            </w:r>
            <w:r>
              <w:rPr>
                <w:rFonts w:ascii="Times New Roman"/>
                <w:b w:val="false"/>
                <w:i w:val="false"/>
                <w:color w:val="000000"/>
                <w:sz w:val="20"/>
              </w:rPr>
              <w:t>
календарных дней</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w:t>
            </w:r>
            <w:r>
              <w:br/>
            </w:r>
            <w:r>
              <w:rPr>
                <w:rFonts w:ascii="Times New Roman"/>
                <w:b w:val="false"/>
                <w:i w:val="false"/>
                <w:color w:val="000000"/>
                <w:sz w:val="20"/>
              </w:rPr>
              <w:t>
1 рабочего дня</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15 минут</w:t>
            </w: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w:t>
            </w:r>
            <w:r>
              <w:br/>
            </w:r>
            <w:r>
              <w:rPr>
                <w:rFonts w:ascii="Times New Roman"/>
                <w:b w:val="false"/>
                <w:i w:val="false"/>
                <w:color w:val="000000"/>
                <w:sz w:val="20"/>
              </w:rPr>
              <w:t>
1 рабочего дня</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15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 xml:space="preserve">"Присвоение спортивных разрядов: </w:t>
            </w:r>
            <w:r>
              <w:br/>
            </w:r>
            <w:r>
              <w:rPr>
                <w:rFonts w:ascii="Times New Roman"/>
                <w:b w:val="false"/>
                <w:i w:val="false"/>
                <w:color w:val="000000"/>
                <w:sz w:val="20"/>
              </w:rPr>
              <w:t>кандидат в мастера спорта Республики Казахстан,</w:t>
            </w:r>
            <w:r>
              <w:br/>
            </w:r>
            <w:r>
              <w:rPr>
                <w:rFonts w:ascii="Times New Roman"/>
                <w:b w:val="false"/>
                <w:i w:val="false"/>
                <w:color w:val="000000"/>
                <w:sz w:val="20"/>
              </w:rPr>
              <w:t>спортсмен 1 разряда и квалификационных категорий:</w:t>
            </w:r>
            <w:r>
              <w:br/>
            </w:r>
            <w:r>
              <w:rPr>
                <w:rFonts w:ascii="Times New Roman"/>
                <w:b w:val="false"/>
                <w:i w:val="false"/>
                <w:color w:val="000000"/>
                <w:sz w:val="20"/>
              </w:rPr>
              <w:t>тренер высшего уровня квалификации первой категории,</w:t>
            </w:r>
            <w:r>
              <w:br/>
            </w:r>
            <w:r>
              <w:rPr>
                <w:rFonts w:ascii="Times New Roman"/>
                <w:b w:val="false"/>
                <w:i w:val="false"/>
                <w:color w:val="000000"/>
                <w:sz w:val="20"/>
              </w:rPr>
              <w:t>тренер среднего уровня квалификации первой категории,</w:t>
            </w:r>
            <w:r>
              <w:br/>
            </w:r>
            <w:r>
              <w:rPr>
                <w:rFonts w:ascii="Times New Roman"/>
                <w:b w:val="false"/>
                <w:i w:val="false"/>
                <w:color w:val="000000"/>
                <w:sz w:val="20"/>
              </w:rPr>
              <w:t>методист высшего уровня квалификации первой категории,</w:t>
            </w:r>
            <w:r>
              <w:br/>
            </w:r>
            <w:r>
              <w:rPr>
                <w:rFonts w:ascii="Times New Roman"/>
                <w:b w:val="false"/>
                <w:i w:val="false"/>
                <w:color w:val="000000"/>
                <w:sz w:val="20"/>
              </w:rPr>
              <w:t>методист среднего уровня квалификации первой категории,</w:t>
            </w:r>
            <w:r>
              <w:br/>
            </w:r>
            <w:r>
              <w:rPr>
                <w:rFonts w:ascii="Times New Roman"/>
                <w:b w:val="false"/>
                <w:i w:val="false"/>
                <w:color w:val="000000"/>
                <w:sz w:val="20"/>
              </w:rPr>
              <w:t>инструктор-спортсмен высшего уровня квалификации</w:t>
            </w:r>
            <w:r>
              <w:br/>
            </w:r>
            <w:r>
              <w:rPr>
                <w:rFonts w:ascii="Times New Roman"/>
                <w:b w:val="false"/>
                <w:i w:val="false"/>
                <w:color w:val="000000"/>
                <w:sz w:val="20"/>
              </w:rPr>
              <w:t>первой категории, спортивный судья первой категории"</w:t>
            </w:r>
          </w:p>
        </w:tc>
      </w:tr>
    </w:tbl>
    <w:bookmarkStart w:name="z99" w:id="26"/>
    <w:p>
      <w:pPr>
        <w:spacing w:after="0"/>
        <w:ind w:left="0"/>
        <w:jc w:val="left"/>
      </w:pPr>
      <w:r>
        <w:rPr>
          <w:rFonts w:ascii="Times New Roman"/>
          <w:b/>
          <w:i w:val="false"/>
          <w:color w:val="000000"/>
        </w:rPr>
        <w:t xml:space="preserve"> Описание последовательности процедур (действий) прохождения каждой процедуры (действия) с указанием длительности каждой процедуры (действия)</w:t>
      </w:r>
    </w:p>
    <w:bookmarkEnd w:id="26"/>
    <w:bookmarkStart w:name="z100"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 "Присвоение спортивных разрядов:</w:t>
            </w:r>
            <w:r>
              <w:br/>
            </w:r>
            <w:r>
              <w:rPr>
                <w:rFonts w:ascii="Times New Roman"/>
                <w:b w:val="false"/>
                <w:i w:val="false"/>
                <w:color w:val="000000"/>
                <w:sz w:val="20"/>
              </w:rPr>
              <w:t>кандидат в мастера спорта Республики Казахстан, спортсмен 1 разряда и</w:t>
            </w:r>
            <w:r>
              <w:br/>
            </w:r>
            <w:r>
              <w:rPr>
                <w:rFonts w:ascii="Times New Roman"/>
                <w:b w:val="false"/>
                <w:i w:val="false"/>
                <w:color w:val="000000"/>
                <w:sz w:val="20"/>
              </w:rPr>
              <w:t>квалификационных категорий: тренер высшего уровня квалификации первой категории,</w:t>
            </w:r>
            <w:r>
              <w:br/>
            </w:r>
            <w:r>
              <w:rPr>
                <w:rFonts w:ascii="Times New Roman"/>
                <w:b w:val="false"/>
                <w:i w:val="false"/>
                <w:color w:val="000000"/>
                <w:sz w:val="20"/>
              </w:rPr>
              <w:t>тренер среднего уровня квалификации первой категории, методист высшего уровня</w:t>
            </w:r>
            <w:r>
              <w:br/>
            </w:r>
            <w:r>
              <w:rPr>
                <w:rFonts w:ascii="Times New Roman"/>
                <w:b w:val="false"/>
                <w:i w:val="false"/>
                <w:color w:val="000000"/>
                <w:sz w:val="20"/>
              </w:rPr>
              <w:t>квалификации первой категории, методист среднего уровня квалификации первой категории,</w:t>
            </w:r>
            <w:r>
              <w:br/>
            </w:r>
            <w:r>
              <w:rPr>
                <w:rFonts w:ascii="Times New Roman"/>
                <w:b w:val="false"/>
                <w:i w:val="false"/>
                <w:color w:val="000000"/>
                <w:sz w:val="20"/>
              </w:rPr>
              <w:t>инструктор-спортсмен высшего уровня квалификации первой категории, спортивный судья первой категории"</w:t>
            </w:r>
          </w:p>
        </w:tc>
      </w:tr>
    </w:tbl>
    <w:bookmarkStart w:name="z102" w:id="28"/>
    <w:p>
      <w:pPr>
        <w:spacing w:after="0"/>
        <w:ind w:left="0"/>
        <w:jc w:val="left"/>
      </w:pPr>
      <w:r>
        <w:rPr>
          <w:rFonts w:ascii="Times New Roman"/>
          <w:b/>
          <w:i w:val="false"/>
          <w:color w:val="000000"/>
        </w:rPr>
        <w:t xml:space="preserve"> Справочник бизнес-процессов оказания государственной услуги "Присвоение спортивных разрядов: кандидат в мастера спорта Республики Казахстан, спортсмен 1 разряда и квалификационных категорий: тренер высшего уровня квалификации первой категории, тренер среднего уровня квалификации первой категории, методист высшего уровня квалификации первой категории, методист среднего уровня квалификации первой категории, инструктор-спортсмен высшего уровня квалификации первой категории, спортивный судья первой категории"</w:t>
      </w:r>
    </w:p>
    <w:bookmarkEnd w:id="28"/>
    <w:bookmarkStart w:name="z103"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30"/>
    <w:p>
      <w:pPr>
        <w:spacing w:after="0"/>
        <w:ind w:left="0"/>
        <w:jc w:val="left"/>
      </w:pPr>
      <w:r>
        <w:rPr>
          <w:rFonts w:ascii="Times New Roman"/>
          <w:b/>
          <w:i w:val="false"/>
          <w:color w:val="000000"/>
        </w:rPr>
        <w:t xml:space="preserve"> Справочник бизнес-процессов оказания государственной услуги "Присвоение спортивных разрядов: кандидат в мастера спорта Республики Казахстан, спортсмен 1 разряда и квалификационных категорий: тренер высшего уровня квалификации первой категории, тренер среднего уровня квалификации первой категории, методист высшего уровня квалификации первой категории, методист среднего уровня квалификации первой категории, инструктор-спортсмен высшего уровня квалификации первой категории, спортивный судья первой категории"</w:t>
      </w:r>
    </w:p>
    <w:bookmarkEnd w:id="30"/>
    <w:bookmarkStart w:name="z105"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 Кызылординской области</w:t>
            </w:r>
            <w:r>
              <w:br/>
            </w:r>
            <w:r>
              <w:rPr>
                <w:rFonts w:ascii="Times New Roman"/>
                <w:b w:val="false"/>
                <w:i w:val="false"/>
                <w:color w:val="000000"/>
                <w:sz w:val="20"/>
              </w:rPr>
              <w:t>от "8" июня 2015 года № 29</w:t>
            </w:r>
          </w:p>
        </w:tc>
      </w:tr>
    </w:tbl>
    <w:bookmarkStart w:name="z107" w:id="32"/>
    <w:p>
      <w:pPr>
        <w:spacing w:after="0"/>
        <w:ind w:left="0"/>
        <w:jc w:val="left"/>
      </w:pPr>
      <w:r>
        <w:rPr>
          <w:rFonts w:ascii="Times New Roman"/>
          <w:b/>
          <w:i w:val="false"/>
          <w:color w:val="000000"/>
        </w:rPr>
        <w:t xml:space="preserve"> Регламент государственной услуги "Присвоение спортивных разрядов: спортсмен 2 разряда, спортсмен 3 разряда, спортсмен 1 юношеского разряда, спортсмен 2 юношеского разряда, спортсмен 3 юношеского разряда и квалификационных категорий тренер высшего уровня квалификации второй категории, тренер среднего уровня квалификации второй категории, методист высшего уровня квалификации второй категории, методист среднего уровня квалификации второй категории, инструктор-спортсмен высшего уровня квалификации второй категории, спортивный судья"</w:t>
      </w:r>
    </w:p>
    <w:bookmarkEnd w:id="32"/>
    <w:bookmarkStart w:name="z108" w:id="33"/>
    <w:p>
      <w:pPr>
        <w:spacing w:after="0"/>
        <w:ind w:left="0"/>
        <w:jc w:val="left"/>
      </w:pPr>
      <w:r>
        <w:rPr>
          <w:rFonts w:ascii="Times New Roman"/>
          <w:b/>
          <w:i w:val="false"/>
          <w:color w:val="000000"/>
        </w:rPr>
        <w:t xml:space="preserve"> 1. Общие положения</w:t>
      </w:r>
    </w:p>
    <w:bookmarkEnd w:id="33"/>
    <w:bookmarkStart w:name="z109" w:id="34"/>
    <w:p>
      <w:pPr>
        <w:spacing w:after="0"/>
        <w:ind w:left="0"/>
        <w:jc w:val="both"/>
      </w:pPr>
      <w:r>
        <w:rPr>
          <w:rFonts w:ascii="Times New Roman"/>
          <w:b w:val="false"/>
          <w:i w:val="false"/>
          <w:color w:val="000000"/>
          <w:sz w:val="28"/>
        </w:rPr>
        <w:t xml:space="preserve">
      1.  Наименование услугодателя: отделы по физической культуре и спорту города районного и областного значения (далее - услугодатель). </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результатов оказания государственной услуги осуществляются через филиал Республиканского государственного предприятия "Центр обслуживания населения" по Кызылординской области, его отделы и отделения (далее - Центр).</w:t>
      </w:r>
      <w:r>
        <w:br/>
      </w:r>
      <w:r>
        <w:rPr>
          <w:rFonts w:ascii="Times New Roman"/>
          <w:b w:val="false"/>
          <w:i w:val="false"/>
          <w:color w:val="000000"/>
          <w:sz w:val="28"/>
        </w:rPr>
        <w:t xml:space="preserve">
      2. </w:t>
      </w:r>
      <w:r>
        <w:rPr>
          <w:rFonts w:ascii="Times New Roman"/>
          <w:b w:val="false"/>
          <w:i w:val="false"/>
          <w:color w:val="000000"/>
          <w:sz w:val="28"/>
        </w:rPr>
        <w:t xml:space="preserve"> Форма оказания государственной услуги: бумажная.</w:t>
      </w:r>
      <w:r>
        <w:br/>
      </w:r>
      <w:r>
        <w:rPr>
          <w:rFonts w:ascii="Times New Roman"/>
          <w:b w:val="false"/>
          <w:i w:val="false"/>
          <w:color w:val="000000"/>
          <w:sz w:val="28"/>
        </w:rPr>
        <w:t xml:space="preserve">
      3. </w:t>
      </w:r>
      <w:r>
        <w:rPr>
          <w:rFonts w:ascii="Times New Roman"/>
          <w:b w:val="false"/>
          <w:i w:val="false"/>
          <w:color w:val="000000"/>
          <w:sz w:val="28"/>
        </w:rPr>
        <w:t xml:space="preserve"> Результат государственной услуги – удостоверение о присвоении спортивного разряда, удостоверение о присвоении квалификационной категории или копия приказа о присвоении спортивного разряда, квалификационной категориии (далее - удостоверение или копия приказа).</w:t>
      </w:r>
      <w:r>
        <w:br/>
      </w:r>
      <w:r>
        <w:rPr>
          <w:rFonts w:ascii="Times New Roman"/>
          <w:b w:val="false"/>
          <w:i w:val="false"/>
          <w:color w:val="000000"/>
          <w:sz w:val="28"/>
        </w:rPr>
        <w:t xml:space="preserve">
      4. </w:t>
      </w:r>
      <w:r>
        <w:rPr>
          <w:rFonts w:ascii="Times New Roman"/>
          <w:b w:val="false"/>
          <w:i w:val="false"/>
          <w:color w:val="000000"/>
          <w:sz w:val="28"/>
        </w:rPr>
        <w:t xml:space="preserve"> Государственная услуга оказывается физическим лицам (далее - услугополучатель) бесплатно.</w:t>
      </w:r>
    </w:p>
    <w:bookmarkEnd w:id="34"/>
    <w:bookmarkStart w:name="z114" w:id="35"/>
    <w:p>
      <w:pPr>
        <w:spacing w:after="0"/>
        <w:ind w:left="0"/>
        <w:jc w:val="left"/>
      </w:pPr>
      <w:r>
        <w:rPr>
          <w:rFonts w:ascii="Times New Roman"/>
          <w:b/>
          <w:i w:val="false"/>
          <w:color w:val="000000"/>
        </w:rPr>
        <w:t xml:space="preserve"> 2. Описание порядка взаимодействия с центром обслуживания населения в процессе оказания государственной услуги</w:t>
      </w:r>
    </w:p>
    <w:bookmarkEnd w:id="35"/>
    <w:bookmarkStart w:name="z115" w:id="36"/>
    <w:p>
      <w:pPr>
        <w:spacing w:after="0"/>
        <w:ind w:left="0"/>
        <w:jc w:val="both"/>
      </w:pPr>
      <w:r>
        <w:rPr>
          <w:rFonts w:ascii="Times New Roman"/>
          <w:b w:val="false"/>
          <w:i w:val="false"/>
          <w:color w:val="000000"/>
          <w:sz w:val="28"/>
        </w:rPr>
        <w:t xml:space="preserve">
      5.  Основание для начала процедуры (действия) по оказанию государственной услуги: предоставление услугополучателем (либо уполномоченным представителем) (далее - его представитель) зявления в Центр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"Присвоение спортивных разрядов: спортсмен 2 разряда, спортсмен 3 разряда, спортсмен 1 юношеского разряда, спортсмен 2 юношеского разряда, спортсмен 3 юношеского разряда и квалификационных категорий тренер высшего уровня квалификации второй категории, тренер среднего уровня квалификации второй категории, методист высшего уровня квалификации второй категории, методист среднего уровня квалификации второй категории, инструктор-спортсмен высшего уровня квалификации второй категории, спортивный судья" (далее – стандарт), утвержденного приказом Министра культуры и спорта Республики Казахстан от 17 апреля 2015 года </w:t>
      </w:r>
      <w:r>
        <w:rPr>
          <w:rFonts w:ascii="Times New Roman"/>
          <w:b w:val="false"/>
          <w:i w:val="false"/>
          <w:color w:val="000000"/>
          <w:sz w:val="28"/>
        </w:rPr>
        <w:t>№ 139</w:t>
      </w:r>
      <w:r>
        <w:rPr>
          <w:rFonts w:ascii="Times New Roman"/>
          <w:b w:val="false"/>
          <w:i w:val="false"/>
          <w:color w:val="000000"/>
          <w:sz w:val="28"/>
        </w:rPr>
        <w:t xml:space="preserve"> "Об утверждении стандартов государственных услуг в сфере физической культуры и спорта" (зарегистрирован в Реестре государственной регистрации нормативных правовых актов за № 11276).</w:t>
      </w:r>
      <w:r>
        <w:br/>
      </w:r>
      <w:r>
        <w:rPr>
          <w:rFonts w:ascii="Times New Roman"/>
          <w:b w:val="false"/>
          <w:i w:val="false"/>
          <w:color w:val="000000"/>
          <w:sz w:val="28"/>
        </w:rPr>
        <w:t xml:space="preserve">
      6. </w:t>
      </w:r>
      <w:r>
        <w:rPr>
          <w:rFonts w:ascii="Times New Roman"/>
          <w:b w:val="false"/>
          <w:i w:val="false"/>
          <w:color w:val="000000"/>
          <w:sz w:val="28"/>
        </w:rPr>
        <w:t xml:space="preserve"> Содержание каждой процедуры (действия), входящей в состав процесса оказания государственной услуги, длительность их выполнения:</w:t>
      </w:r>
      <w:r>
        <w:br/>
      </w:r>
      <w:r>
        <w:rPr>
          <w:rFonts w:ascii="Times New Roman"/>
          <w:b w:val="false"/>
          <w:i w:val="false"/>
          <w:color w:val="000000"/>
          <w:sz w:val="28"/>
        </w:rPr>
        <w:t xml:space="preserve">
      1) </w:t>
      </w:r>
      <w:r>
        <w:rPr>
          <w:rFonts w:ascii="Times New Roman"/>
          <w:b w:val="false"/>
          <w:i w:val="false"/>
          <w:color w:val="000000"/>
          <w:sz w:val="28"/>
        </w:rPr>
        <w:t xml:space="preserve"> услугополучатель либо его представитель предоставляет в Центр следующие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 xml:space="preserve">для получения государственной услуги о присвоении спортивных разрядов: "Спортсмен 2 разряда", "Спортсмен 3 разряда", "Спортсмен 1 юношеского разряда", "Спортсмен 2 юношеского разряда", "Спортсмен 3 юношеского разряда": </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услугополучателя, и (или) нотариально засвидетельствованную доверенность физического лица – при обращении представителя услугополучателя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ходатайство, заверенное подписью и печатью первичной спортивной организации;</w:t>
      </w:r>
      <w:r>
        <w:br/>
      </w:r>
      <w:r>
        <w:rPr>
          <w:rFonts w:ascii="Times New Roman"/>
          <w:b w:val="false"/>
          <w:i w:val="false"/>
          <w:color w:val="000000"/>
          <w:sz w:val="28"/>
        </w:rPr>
        <w:t xml:space="preserve">
      </w:t>
      </w:r>
      <w:r>
        <w:rPr>
          <w:rFonts w:ascii="Times New Roman"/>
          <w:b w:val="false"/>
          <w:i w:val="false"/>
          <w:color w:val="000000"/>
          <w:sz w:val="28"/>
        </w:rPr>
        <w:t>копии протоколов областных и (или) городских соревнований, заверенные печатью аккредитованной местной спортивной федерации по виду спорта, при отсутствии аккредитованной местной спортивной федерации по виду спорта, соревнований, заверенные печатью областного исполнительного органа по физической культуре и спорту или районных соревнований, заверенные печатью районных, городских исполнительных органов по физической культуре и спорту;</w:t>
      </w:r>
      <w:r>
        <w:br/>
      </w:r>
      <w:r>
        <w:rPr>
          <w:rFonts w:ascii="Times New Roman"/>
          <w:b w:val="false"/>
          <w:i w:val="false"/>
          <w:color w:val="000000"/>
          <w:sz w:val="28"/>
        </w:rPr>
        <w:t xml:space="preserve">
      </w:t>
      </w:r>
      <w:r>
        <w:rPr>
          <w:rFonts w:ascii="Times New Roman"/>
          <w:b w:val="false"/>
          <w:i w:val="false"/>
          <w:color w:val="000000"/>
          <w:sz w:val="28"/>
        </w:rPr>
        <w:t>для получения государственной услуги о присвоении (и/или подтверждении) квалификационных категорий: "тренер высшего уровня квалификации второй категории", "тренер среднего уровня квалификации второй категории":</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услугополучателя, и (или) нотариально засвидетельствованную доверенность физического лица – при обращении представителя услугополучателя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 xml:space="preserve">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копию диплома о профессиональном образовании;</w:t>
      </w:r>
      <w:r>
        <w:br/>
      </w:r>
      <w:r>
        <w:rPr>
          <w:rFonts w:ascii="Times New Roman"/>
          <w:b w:val="false"/>
          <w:i w:val="false"/>
          <w:color w:val="000000"/>
          <w:sz w:val="28"/>
        </w:rPr>
        <w:t xml:space="preserve">
      </w:t>
      </w:r>
      <w:r>
        <w:rPr>
          <w:rFonts w:ascii="Times New Roman"/>
          <w:b w:val="false"/>
          <w:i w:val="false"/>
          <w:color w:val="000000"/>
          <w:sz w:val="28"/>
        </w:rPr>
        <w:t>копию трудовой книжки или трудового договора с отметкой работодателя о дате и основании его прекращения, или выписка из актов работодателя, подтверждающих возникновение и прекращение трудовых отношений на основе заключения и прекращения трудового договора, или архивную справку, содержащую сведения о трудовой деятельности работника;</w:t>
      </w:r>
      <w:r>
        <w:br/>
      </w:r>
      <w:r>
        <w:rPr>
          <w:rFonts w:ascii="Times New Roman"/>
          <w:b w:val="false"/>
          <w:i w:val="false"/>
          <w:color w:val="000000"/>
          <w:sz w:val="28"/>
        </w:rPr>
        <w:t xml:space="preserve">
      </w:t>
      </w:r>
      <w:r>
        <w:rPr>
          <w:rFonts w:ascii="Times New Roman"/>
          <w:b w:val="false"/>
          <w:i w:val="false"/>
          <w:color w:val="000000"/>
          <w:sz w:val="28"/>
        </w:rPr>
        <w:t xml:space="preserve">справку о подготовке спортсменов тренером-преподавателем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копии протоколов соревнований, заверенные печатью аккредитованной местной спортивной федерации по виду спорта, при отсутствии аккредитованной местной спортивной федерации по виду спорта, заверенные печатью областного исполнительного органа по физической культуре и спорту;</w:t>
      </w:r>
      <w:r>
        <w:br/>
      </w:r>
      <w:r>
        <w:rPr>
          <w:rFonts w:ascii="Times New Roman"/>
          <w:b w:val="false"/>
          <w:i w:val="false"/>
          <w:color w:val="000000"/>
          <w:sz w:val="28"/>
        </w:rPr>
        <w:t xml:space="preserve">
      </w:t>
      </w:r>
      <w:r>
        <w:rPr>
          <w:rFonts w:ascii="Times New Roman"/>
          <w:b w:val="false"/>
          <w:i w:val="false"/>
          <w:color w:val="000000"/>
          <w:sz w:val="28"/>
        </w:rPr>
        <w:t>для получения государственной услуги о присвоении (и/или подтверждении) квалификационных категорий: "методист высшего уровня квалификации второй категории", "методист среднего уровня квалификации второй категории":</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услугополучателя, и (или) нотариально засвидетельствованную доверенность физического лица – при обращении представителя услугополучателя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 xml:space="preserve">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копию диплома о профессиональном образовании;</w:t>
      </w:r>
      <w:r>
        <w:br/>
      </w:r>
      <w:r>
        <w:rPr>
          <w:rFonts w:ascii="Times New Roman"/>
          <w:b w:val="false"/>
          <w:i w:val="false"/>
          <w:color w:val="000000"/>
          <w:sz w:val="28"/>
        </w:rPr>
        <w:t xml:space="preserve">
      </w:t>
      </w:r>
      <w:r>
        <w:rPr>
          <w:rFonts w:ascii="Times New Roman"/>
          <w:b w:val="false"/>
          <w:i w:val="false"/>
          <w:color w:val="000000"/>
          <w:sz w:val="28"/>
        </w:rPr>
        <w:t>копию трудовой книжки или трудового договора с отметкой работодателя о дате и основании его прекращения, или выписка из актов работодателя, подтверждающих возникновение и прекращение трудовых отношений на основе заключения и прекращения трудового договора, или архивная справка, содержащая сведения о трудовой деятельности работника;</w:t>
      </w:r>
      <w:r>
        <w:br/>
      </w:r>
      <w:r>
        <w:rPr>
          <w:rFonts w:ascii="Times New Roman"/>
          <w:b w:val="false"/>
          <w:i w:val="false"/>
          <w:color w:val="000000"/>
          <w:sz w:val="28"/>
        </w:rPr>
        <w:t xml:space="preserve">
      </w:t>
      </w:r>
      <w:r>
        <w:rPr>
          <w:rFonts w:ascii="Times New Roman"/>
          <w:b w:val="false"/>
          <w:i w:val="false"/>
          <w:color w:val="000000"/>
          <w:sz w:val="28"/>
        </w:rPr>
        <w:t xml:space="preserve">для получения государственной услуги о присвоении (и/или подтверждении) квалификационной категории "инструктор-спортсмен высшего уровня квалификации второй категории": </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услугополучателя, и (или) нотариально засвидетельствованная доверенность физического лица – при обращении представителя услугополучателя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 xml:space="preserve">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копию диплома об образовании;</w:t>
      </w:r>
      <w:r>
        <w:br/>
      </w:r>
      <w:r>
        <w:rPr>
          <w:rFonts w:ascii="Times New Roman"/>
          <w:b w:val="false"/>
          <w:i w:val="false"/>
          <w:color w:val="000000"/>
          <w:sz w:val="28"/>
        </w:rPr>
        <w:t xml:space="preserve">
      </w:t>
      </w:r>
      <w:r>
        <w:rPr>
          <w:rFonts w:ascii="Times New Roman"/>
          <w:b w:val="false"/>
          <w:i w:val="false"/>
          <w:color w:val="000000"/>
          <w:sz w:val="28"/>
        </w:rPr>
        <w:t>копию трудовой книжки или трудового договора с отметкой работодателя о дате и основании его прекращения, или выписка из актов работодателя, подтверждающих возникновение и прекращение трудовых отношений на основе заключения и прекращения трудового договора, или архивную справку, содержащую сведения о трудовой деятельности работника;</w:t>
      </w:r>
      <w:r>
        <w:br/>
      </w:r>
      <w:r>
        <w:rPr>
          <w:rFonts w:ascii="Times New Roman"/>
          <w:b w:val="false"/>
          <w:i w:val="false"/>
          <w:color w:val="000000"/>
          <w:sz w:val="28"/>
        </w:rPr>
        <w:t xml:space="preserve">
      </w:t>
      </w:r>
      <w:r>
        <w:rPr>
          <w:rFonts w:ascii="Times New Roman"/>
          <w:b w:val="false"/>
          <w:i w:val="false"/>
          <w:color w:val="000000"/>
          <w:sz w:val="28"/>
        </w:rPr>
        <w:t>ходатайство, о присвоении разряда заверенное печатью аккредитованной местной спортивной федерации по виду спорта о присвоении категории, при отсутствии аккредитованной местной спортивной федерации по виду спорта, заверенное печатью организации в которой инструктор-спортсмен числится;</w:t>
      </w:r>
      <w:r>
        <w:br/>
      </w:r>
      <w:r>
        <w:rPr>
          <w:rFonts w:ascii="Times New Roman"/>
          <w:b w:val="false"/>
          <w:i w:val="false"/>
          <w:color w:val="000000"/>
          <w:sz w:val="28"/>
        </w:rPr>
        <w:t xml:space="preserve">
      </w:t>
      </w:r>
      <w:r>
        <w:rPr>
          <w:rFonts w:ascii="Times New Roman"/>
          <w:b w:val="false"/>
          <w:i w:val="false"/>
          <w:color w:val="000000"/>
          <w:sz w:val="28"/>
        </w:rPr>
        <w:t xml:space="preserve">для получения государственной услуги о присвоении квалификационной категории "судья по спорту": </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услугополучателя, и (или) нотариально засвидетельствованную доверенность физического лица – при обращении представителя услугополучателя (требуется для идентификации личности);</w:t>
      </w:r>
      <w:r>
        <w:br/>
      </w:r>
      <w:r>
        <w:rPr>
          <w:rFonts w:ascii="Times New Roman"/>
          <w:b w:val="false"/>
          <w:i w:val="false"/>
          <w:color w:val="000000"/>
          <w:sz w:val="28"/>
        </w:rPr>
        <w:t xml:space="preserve">
      </w:t>
      </w:r>
      <w:r>
        <w:rPr>
          <w:rFonts w:ascii="Times New Roman"/>
          <w:b w:val="false"/>
          <w:i w:val="false"/>
          <w:color w:val="000000"/>
          <w:sz w:val="28"/>
        </w:rPr>
        <w:t xml:space="preserve">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справку о судействе или копии протоколов соревнований, удостоверяющие судейство услугополучателя;</w:t>
      </w:r>
      <w:r>
        <w:br/>
      </w:r>
      <w:r>
        <w:rPr>
          <w:rFonts w:ascii="Times New Roman"/>
          <w:b w:val="false"/>
          <w:i w:val="false"/>
          <w:color w:val="000000"/>
          <w:sz w:val="28"/>
        </w:rPr>
        <w:t xml:space="preserve">
      </w:t>
      </w:r>
      <w:r>
        <w:rPr>
          <w:rFonts w:ascii="Times New Roman"/>
          <w:b w:val="false"/>
          <w:i w:val="false"/>
          <w:color w:val="000000"/>
          <w:sz w:val="28"/>
        </w:rPr>
        <w:t>сведения о документе, удостоверяющих личность услугополучателя, услугодатель и работник Центра получают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8"/>
        </w:rPr>
        <w:t xml:space="preserve">
      2) </w:t>
      </w:r>
      <w:r>
        <w:rPr>
          <w:rFonts w:ascii="Times New Roman"/>
          <w:b w:val="false"/>
          <w:i w:val="false"/>
          <w:color w:val="000000"/>
          <w:sz w:val="28"/>
        </w:rPr>
        <w:t xml:space="preserve"> работник Центра регистрирует документы, выдает услугополучателю либо его представителю расписку о приеме соответствующих документов, в случае предоставления услугополучателем либо его представителем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отказывает в приеме заявления и выдает расписку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 (не более пятнадцати минут, день приема документов не входит в срок оказания государственной услуги); </w:t>
      </w:r>
      <w:r>
        <w:br/>
      </w:r>
      <w:r>
        <w:rPr>
          <w:rFonts w:ascii="Times New Roman"/>
          <w:b w:val="false"/>
          <w:i w:val="false"/>
          <w:color w:val="000000"/>
          <w:sz w:val="28"/>
        </w:rPr>
        <w:t xml:space="preserve">
      3) </w:t>
      </w:r>
      <w:r>
        <w:rPr>
          <w:rFonts w:ascii="Times New Roman"/>
          <w:b w:val="false"/>
          <w:i w:val="false"/>
          <w:color w:val="000000"/>
          <w:sz w:val="28"/>
        </w:rPr>
        <w:t xml:space="preserve"> работник накопительного отдела Центра направляет документы услугодателю (в течение одного рабочего дня, день приема документов не входит в срок оказания государственной услуги);</w:t>
      </w:r>
      <w:r>
        <w:br/>
      </w:r>
      <w:r>
        <w:rPr>
          <w:rFonts w:ascii="Times New Roman"/>
          <w:b w:val="false"/>
          <w:i w:val="false"/>
          <w:color w:val="000000"/>
          <w:sz w:val="28"/>
        </w:rPr>
        <w:t xml:space="preserve">
      4) </w:t>
      </w:r>
      <w:r>
        <w:rPr>
          <w:rFonts w:ascii="Times New Roman"/>
          <w:b w:val="false"/>
          <w:i w:val="false"/>
          <w:color w:val="000000"/>
          <w:sz w:val="28"/>
        </w:rPr>
        <w:t xml:space="preserve"> сотрудник канцелярии услугодателя регистрирует и предоставляет документы руководителю услугодателя (не более пятнадцати минут);</w:t>
      </w:r>
      <w:r>
        <w:br/>
      </w:r>
      <w:r>
        <w:rPr>
          <w:rFonts w:ascii="Times New Roman"/>
          <w:b w:val="false"/>
          <w:i w:val="false"/>
          <w:color w:val="000000"/>
          <w:sz w:val="28"/>
        </w:rPr>
        <w:t xml:space="preserve">
      5) </w:t>
      </w:r>
      <w:r>
        <w:rPr>
          <w:rFonts w:ascii="Times New Roman"/>
          <w:b w:val="false"/>
          <w:i w:val="false"/>
          <w:color w:val="000000"/>
          <w:sz w:val="28"/>
        </w:rPr>
        <w:t xml:space="preserve"> руководитель услугодателя рассматривает и направляет документы исполнителю (не более пятнадцати минут);</w:t>
      </w:r>
      <w:r>
        <w:br/>
      </w:r>
      <w:r>
        <w:rPr>
          <w:rFonts w:ascii="Times New Roman"/>
          <w:b w:val="false"/>
          <w:i w:val="false"/>
          <w:color w:val="000000"/>
          <w:sz w:val="28"/>
        </w:rPr>
        <w:t xml:space="preserve">
      6) </w:t>
      </w:r>
      <w:r>
        <w:rPr>
          <w:rFonts w:ascii="Times New Roman"/>
          <w:b w:val="false"/>
          <w:i w:val="false"/>
          <w:color w:val="000000"/>
          <w:sz w:val="28"/>
        </w:rPr>
        <w:t xml:space="preserve"> исполнитель рассматривает документы и вносит на рассмотрение комиссии (в течение десяти календарных дней);</w:t>
      </w:r>
      <w:r>
        <w:br/>
      </w:r>
      <w:r>
        <w:rPr>
          <w:rFonts w:ascii="Times New Roman"/>
          <w:b w:val="false"/>
          <w:i w:val="false"/>
          <w:color w:val="000000"/>
          <w:sz w:val="28"/>
        </w:rPr>
        <w:t xml:space="preserve">
      7) </w:t>
      </w:r>
      <w:r>
        <w:rPr>
          <w:rFonts w:ascii="Times New Roman"/>
          <w:b w:val="false"/>
          <w:i w:val="false"/>
          <w:color w:val="000000"/>
          <w:sz w:val="28"/>
        </w:rPr>
        <w:t xml:space="preserve"> комиссия рассматривает документы и направляет протокол заседания комиссии (далее - протокол) исполнителю (в течение пятнадцати календарных дней);</w:t>
      </w:r>
      <w:r>
        <w:br/>
      </w:r>
      <w:r>
        <w:rPr>
          <w:rFonts w:ascii="Times New Roman"/>
          <w:b w:val="false"/>
          <w:i w:val="false"/>
          <w:color w:val="000000"/>
          <w:sz w:val="28"/>
        </w:rPr>
        <w:t xml:space="preserve">
      8) </w:t>
      </w:r>
      <w:r>
        <w:rPr>
          <w:rFonts w:ascii="Times New Roman"/>
          <w:b w:val="false"/>
          <w:i w:val="false"/>
          <w:color w:val="000000"/>
          <w:sz w:val="28"/>
        </w:rPr>
        <w:t xml:space="preserve"> исполнитель на основании протокола подготавливает и предоставляет проект приказа либо удостоверение руководителю услугодателя (в течение одного рабочего дня);</w:t>
      </w:r>
      <w:r>
        <w:br/>
      </w:r>
      <w:r>
        <w:rPr>
          <w:rFonts w:ascii="Times New Roman"/>
          <w:b w:val="false"/>
          <w:i w:val="false"/>
          <w:color w:val="000000"/>
          <w:sz w:val="28"/>
        </w:rPr>
        <w:t xml:space="preserve">
      9) </w:t>
      </w:r>
      <w:r>
        <w:rPr>
          <w:rFonts w:ascii="Times New Roman"/>
          <w:b w:val="false"/>
          <w:i w:val="false"/>
          <w:color w:val="000000"/>
          <w:sz w:val="28"/>
        </w:rPr>
        <w:t xml:space="preserve"> руководитель услугодателя подписывает приказ либо удостоверение и направляет сотруднику канцелярии (не более пятнадцати минут);</w:t>
      </w:r>
      <w:r>
        <w:br/>
      </w:r>
      <w:r>
        <w:rPr>
          <w:rFonts w:ascii="Times New Roman"/>
          <w:b w:val="false"/>
          <w:i w:val="false"/>
          <w:color w:val="000000"/>
          <w:sz w:val="28"/>
        </w:rPr>
        <w:t xml:space="preserve">
      10) </w:t>
      </w:r>
      <w:r>
        <w:rPr>
          <w:rFonts w:ascii="Times New Roman"/>
          <w:b w:val="false"/>
          <w:i w:val="false"/>
          <w:color w:val="000000"/>
          <w:sz w:val="28"/>
        </w:rPr>
        <w:t xml:space="preserve"> сотрудник канцелярии регистрирует и направляет копию приказа либо удостоверение в Центр (в течение одного рабочего дня); </w:t>
      </w:r>
      <w:r>
        <w:br/>
      </w:r>
      <w:r>
        <w:rPr>
          <w:rFonts w:ascii="Times New Roman"/>
          <w:b w:val="false"/>
          <w:i w:val="false"/>
          <w:color w:val="000000"/>
          <w:sz w:val="28"/>
        </w:rPr>
        <w:t xml:space="preserve">
      11) </w:t>
      </w:r>
      <w:r>
        <w:rPr>
          <w:rFonts w:ascii="Times New Roman"/>
          <w:b w:val="false"/>
          <w:i w:val="false"/>
          <w:color w:val="000000"/>
          <w:sz w:val="28"/>
        </w:rPr>
        <w:t xml:space="preserve"> работник Центра регистрирует и выдает копию приказа либо удостоверение услугополучателю либо его представителю (не более пятнадцати минут).</w:t>
      </w:r>
      <w:r>
        <w:br/>
      </w:r>
      <w:r>
        <w:rPr>
          <w:rFonts w:ascii="Times New Roman"/>
          <w:b w:val="false"/>
          <w:i w:val="false"/>
          <w:color w:val="000000"/>
          <w:sz w:val="28"/>
        </w:rPr>
        <w:t xml:space="preserve">
      </w:t>
      </w:r>
      <w:r>
        <w:rPr>
          <w:rFonts w:ascii="Times New Roman"/>
          <w:b w:val="false"/>
          <w:i w:val="false"/>
          <w:color w:val="000000"/>
          <w:sz w:val="28"/>
        </w:rPr>
        <w:t xml:space="preserve">Описание результата процедуры (действия) по оказанию государственной услуги, который служит основанием для начала выполнения следующей процедуры (действия) (с указанием результата процедуры (действия) и порядок его передачи в другое структурное подразделение)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p>
    <w:bookmarkEnd w:id="36"/>
    <w:bookmarkStart w:name="z156" w:id="37"/>
    <w:p>
      <w:pPr>
        <w:spacing w:after="0"/>
        <w:ind w:left="0"/>
        <w:jc w:val="left"/>
      </w:pPr>
      <w:r>
        <w:rPr>
          <w:rFonts w:ascii="Times New Roman"/>
          <w:b/>
          <w:i w:val="false"/>
          <w:color w:val="000000"/>
        </w:rPr>
        <w:t xml:space="preserve"> 3. Описание порядка взаимодействия услугодателя и структурных подразделений (работников) в процессе оказания государственной услуги</w:t>
      </w:r>
    </w:p>
    <w:bookmarkEnd w:id="37"/>
    <w:bookmarkStart w:name="z157" w:id="38"/>
    <w:p>
      <w:pPr>
        <w:spacing w:after="0"/>
        <w:ind w:left="0"/>
        <w:jc w:val="both"/>
      </w:pPr>
      <w:r>
        <w:rPr>
          <w:rFonts w:ascii="Times New Roman"/>
          <w:b w:val="false"/>
          <w:i w:val="false"/>
          <w:color w:val="000000"/>
          <w:sz w:val="28"/>
        </w:rPr>
        <w:t>
      7.  Перечень услугодателя и структурных подразделений (работников), которые участвуют в процессе оказания государственной услуги:</w:t>
      </w:r>
      <w:r>
        <w:br/>
      </w:r>
      <w:r>
        <w:rPr>
          <w:rFonts w:ascii="Times New Roman"/>
          <w:b w:val="false"/>
          <w:i w:val="false"/>
          <w:color w:val="000000"/>
          <w:sz w:val="28"/>
        </w:rPr>
        <w:t xml:space="preserve">
      1) </w:t>
      </w:r>
      <w:r>
        <w:rPr>
          <w:rFonts w:ascii="Times New Roman"/>
          <w:b w:val="false"/>
          <w:i w:val="false"/>
          <w:color w:val="000000"/>
          <w:sz w:val="28"/>
        </w:rPr>
        <w:t xml:space="preserve"> работник Центра;</w:t>
      </w:r>
      <w:r>
        <w:br/>
      </w:r>
      <w:r>
        <w:rPr>
          <w:rFonts w:ascii="Times New Roman"/>
          <w:b w:val="false"/>
          <w:i w:val="false"/>
          <w:color w:val="000000"/>
          <w:sz w:val="28"/>
        </w:rPr>
        <w:t xml:space="preserve">
      2) </w:t>
      </w:r>
      <w:r>
        <w:rPr>
          <w:rFonts w:ascii="Times New Roman"/>
          <w:b w:val="false"/>
          <w:i w:val="false"/>
          <w:color w:val="000000"/>
          <w:sz w:val="28"/>
        </w:rPr>
        <w:t xml:space="preserve"> работник накопительного отдела Центра;</w:t>
      </w:r>
      <w:r>
        <w:br/>
      </w:r>
      <w:r>
        <w:rPr>
          <w:rFonts w:ascii="Times New Roman"/>
          <w:b w:val="false"/>
          <w:i w:val="false"/>
          <w:color w:val="000000"/>
          <w:sz w:val="28"/>
        </w:rPr>
        <w:t xml:space="preserve">
      3) </w:t>
      </w:r>
      <w:r>
        <w:rPr>
          <w:rFonts w:ascii="Times New Roman"/>
          <w:b w:val="false"/>
          <w:i w:val="false"/>
          <w:color w:val="000000"/>
          <w:sz w:val="28"/>
        </w:rPr>
        <w:t xml:space="preserve"> сотрудник канцелярии услугодателя;</w:t>
      </w:r>
      <w:r>
        <w:br/>
      </w:r>
      <w:r>
        <w:rPr>
          <w:rFonts w:ascii="Times New Roman"/>
          <w:b w:val="false"/>
          <w:i w:val="false"/>
          <w:color w:val="000000"/>
          <w:sz w:val="28"/>
        </w:rPr>
        <w:t xml:space="preserve">
      4) </w:t>
      </w:r>
      <w:r>
        <w:rPr>
          <w:rFonts w:ascii="Times New Roman"/>
          <w:b w:val="false"/>
          <w:i w:val="false"/>
          <w:color w:val="000000"/>
          <w:sz w:val="28"/>
        </w:rPr>
        <w:t xml:space="preserve"> руководитель услугодателя;</w:t>
      </w:r>
      <w:r>
        <w:br/>
      </w:r>
      <w:r>
        <w:rPr>
          <w:rFonts w:ascii="Times New Roman"/>
          <w:b w:val="false"/>
          <w:i w:val="false"/>
          <w:color w:val="000000"/>
          <w:sz w:val="28"/>
        </w:rPr>
        <w:t xml:space="preserve">
      5) </w:t>
      </w:r>
      <w:r>
        <w:rPr>
          <w:rFonts w:ascii="Times New Roman"/>
          <w:b w:val="false"/>
          <w:i w:val="false"/>
          <w:color w:val="000000"/>
          <w:sz w:val="28"/>
        </w:rPr>
        <w:t xml:space="preserve"> исполнитель; </w:t>
      </w:r>
      <w:r>
        <w:br/>
      </w:r>
      <w:r>
        <w:rPr>
          <w:rFonts w:ascii="Times New Roman"/>
          <w:b w:val="false"/>
          <w:i w:val="false"/>
          <w:color w:val="000000"/>
          <w:sz w:val="28"/>
        </w:rPr>
        <w:t xml:space="preserve">
      6) </w:t>
      </w:r>
      <w:r>
        <w:rPr>
          <w:rFonts w:ascii="Times New Roman"/>
          <w:b w:val="false"/>
          <w:i w:val="false"/>
          <w:color w:val="000000"/>
          <w:sz w:val="28"/>
        </w:rPr>
        <w:t xml:space="preserve"> комиссия.</w:t>
      </w:r>
      <w:r>
        <w:br/>
      </w:r>
      <w:r>
        <w:rPr>
          <w:rFonts w:ascii="Times New Roman"/>
          <w:b w:val="false"/>
          <w:i w:val="false"/>
          <w:color w:val="000000"/>
          <w:sz w:val="28"/>
        </w:rPr>
        <w:t xml:space="preserve">
      8. </w:t>
      </w:r>
      <w:r>
        <w:rPr>
          <w:rFonts w:ascii="Times New Roman"/>
          <w:b w:val="false"/>
          <w:i w:val="false"/>
          <w:color w:val="000000"/>
          <w:sz w:val="28"/>
        </w:rPr>
        <w:t xml:space="preserve"> Описание последовательности процедур (действий) прохождения каждой процедуры (действия) с указанием длительности каждой процедуры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w:t>
      </w:r>
      <w:r>
        <w:br/>
      </w:r>
      <w:r>
        <w:rPr>
          <w:rFonts w:ascii="Times New Roman"/>
          <w:b w:val="false"/>
          <w:i w:val="false"/>
          <w:color w:val="000000"/>
          <w:sz w:val="28"/>
        </w:rPr>
        <w:t xml:space="preserve">
      9. </w:t>
      </w:r>
      <w:r>
        <w:rPr>
          <w:rFonts w:ascii="Times New Roman"/>
          <w:b w:val="false"/>
          <w:i w:val="false"/>
          <w:color w:val="000000"/>
          <w:sz w:val="28"/>
        </w:rPr>
        <w:t xml:space="preserve"> Подробное описание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Справочник бизнес-процессов оказания государственной услуги размещается на официальных интернет-ресурсах государственного учреждения "Управление физической культуры и спорта Кызылординской области" и акимата Кызылординской области.</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i w:val="false"/>
                <w:color w:val="000000"/>
                <w:sz w:val="20"/>
              </w:rPr>
              <w:t>"</w:t>
            </w:r>
            <w:r>
              <w:rPr>
                <w:rFonts w:ascii="Times New Roman"/>
                <w:b w:val="false"/>
                <w:i w:val="false"/>
                <w:color w:val="000000"/>
                <w:sz w:val="20"/>
              </w:rPr>
              <w:t>Присвоение спортивных разрядов: спортсмен 2 разряда, спортсмен 3 разряда,</w:t>
            </w:r>
            <w:r>
              <w:br/>
            </w:r>
            <w:r>
              <w:rPr>
                <w:rFonts w:ascii="Times New Roman"/>
                <w:b w:val="false"/>
                <w:i w:val="false"/>
                <w:color w:val="000000"/>
                <w:sz w:val="20"/>
              </w:rPr>
              <w:t>спортсмен 1 юношеского разряда, спортсмен 2 юношеского разряда,</w:t>
            </w:r>
            <w:r>
              <w:br/>
            </w:r>
            <w:r>
              <w:rPr>
                <w:rFonts w:ascii="Times New Roman"/>
                <w:b w:val="false"/>
                <w:i w:val="false"/>
                <w:color w:val="000000"/>
                <w:sz w:val="20"/>
              </w:rPr>
              <w:t>спортсмен 3 юношеского разряда и квалификационных категорий тренер высшего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уровня квалификации второй категории, тренер среднего уровня квалификации</w:t>
            </w:r>
            <w:r>
              <w:br/>
            </w:r>
            <w:r>
              <w:rPr>
                <w:rFonts w:ascii="Times New Roman"/>
                <w:b w:val="false"/>
                <w:i w:val="false"/>
                <w:color w:val="000000"/>
                <w:sz w:val="20"/>
              </w:rPr>
              <w:t>второй категории, методист высшего уровня квалификации второй категории,</w:t>
            </w:r>
            <w:r>
              <w:br/>
            </w:r>
            <w:r>
              <w:rPr>
                <w:rFonts w:ascii="Times New Roman"/>
                <w:b w:val="false"/>
                <w:i w:val="false"/>
                <w:color w:val="000000"/>
                <w:sz w:val="20"/>
              </w:rPr>
              <w:t>методист среднего уровня квалификации второй категории, инструктор-спортсмен высшего</w:t>
            </w:r>
            <w:r>
              <w:br/>
            </w:r>
            <w:r>
              <w:rPr>
                <w:rFonts w:ascii="Times New Roman"/>
                <w:b w:val="false"/>
                <w:i w:val="false"/>
                <w:color w:val="000000"/>
                <w:sz w:val="20"/>
              </w:rPr>
              <w:t>уровня квалификации второй категории, спортивный судья</w:t>
            </w:r>
            <w:r>
              <w:rPr>
                <w:rFonts w:ascii="Times New Roman"/>
                <w:b/>
                <w:i w:val="false"/>
                <w:color w:val="000000"/>
                <w:sz w:val="20"/>
              </w:rPr>
              <w:t>"</w:t>
            </w:r>
          </w:p>
        </w:tc>
      </w:tr>
    </w:tbl>
    <w:bookmarkStart w:name="z169" w:id="39"/>
    <w:p>
      <w:pPr>
        <w:spacing w:after="0"/>
        <w:ind w:left="0"/>
        <w:jc w:val="left"/>
      </w:pPr>
      <w:r>
        <w:rPr>
          <w:rFonts w:ascii="Times New Roman"/>
          <w:b/>
          <w:i w:val="false"/>
          <w:color w:val="000000"/>
        </w:rPr>
        <w:t xml:space="preserve"> Описание результата процедуры (действия) по оказанию государственной услуги, который служит основанием для начала выполнения следующей процедуры (действия) (с указанием результата процедуры (действия) и порядок его передачи в другое структурное подразделение)</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
        <w:gridCol w:w="3702"/>
        <w:gridCol w:w="2359"/>
        <w:gridCol w:w="1657"/>
        <w:gridCol w:w="1387"/>
        <w:gridCol w:w="1387"/>
        <w:gridCol w:w="1227"/>
      </w:tblGrid>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40"/>
          <w:p>
            <w:pPr>
              <w:spacing w:after="20"/>
              <w:ind w:left="20"/>
              <w:jc w:val="both"/>
            </w:pPr>
            <w:r>
              <w:rPr>
                <w:rFonts w:ascii="Times New Roman"/>
                <w:b w:val="false"/>
                <w:i w:val="false"/>
                <w:color w:val="000000"/>
                <w:sz w:val="20"/>
              </w:rPr>
              <w:t>
1</w:t>
            </w:r>
          </w:p>
          <w:bookmarkEnd w:id="40"/>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процедуры (действия)</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41"/>
          <w:p>
            <w:pPr>
              <w:spacing w:after="20"/>
              <w:ind w:left="20"/>
              <w:jc w:val="both"/>
            </w:pPr>
            <w:r>
              <w:rPr>
                <w:rFonts w:ascii="Times New Roman"/>
                <w:b w:val="false"/>
                <w:i w:val="false"/>
                <w:color w:val="000000"/>
                <w:sz w:val="20"/>
              </w:rPr>
              <w:t>
2</w:t>
            </w:r>
          </w:p>
          <w:bookmarkEnd w:id="41"/>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структурных подразделений</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w:t>
            </w:r>
            <w:r>
              <w:br/>
            </w:r>
            <w:r>
              <w:rPr>
                <w:rFonts w:ascii="Times New Roman"/>
                <w:b w:val="false"/>
                <w:i w:val="false"/>
                <w:color w:val="000000"/>
                <w:sz w:val="20"/>
              </w:rPr>
              <w:t>
Центра</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w:t>
            </w:r>
            <w:r>
              <w:br/>
            </w:r>
            <w:r>
              <w:rPr>
                <w:rFonts w:ascii="Times New Roman"/>
                <w:b w:val="false"/>
                <w:i w:val="false"/>
                <w:color w:val="000000"/>
                <w:sz w:val="20"/>
              </w:rPr>
              <w:t>
накопительного</w:t>
            </w:r>
            <w:r>
              <w:br/>
            </w:r>
            <w:r>
              <w:rPr>
                <w:rFonts w:ascii="Times New Roman"/>
                <w:b w:val="false"/>
                <w:i w:val="false"/>
                <w:color w:val="000000"/>
                <w:sz w:val="20"/>
              </w:rPr>
              <w:t>
отдела</w:t>
            </w:r>
            <w:r>
              <w:br/>
            </w:r>
            <w:r>
              <w:rPr>
                <w:rFonts w:ascii="Times New Roman"/>
                <w:b w:val="false"/>
                <w:i w:val="false"/>
                <w:color w:val="000000"/>
                <w:sz w:val="20"/>
              </w:rPr>
              <w:t>
Центра</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w:t>
            </w:r>
            <w:r>
              <w:br/>
            </w:r>
            <w:r>
              <w:rPr>
                <w:rFonts w:ascii="Times New Roman"/>
                <w:b w:val="false"/>
                <w:i w:val="false"/>
                <w:color w:val="000000"/>
                <w:sz w:val="20"/>
              </w:rPr>
              <w:t>
услугодателя</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42"/>
          <w:p>
            <w:pPr>
              <w:spacing w:after="20"/>
              <w:ind w:left="20"/>
              <w:jc w:val="both"/>
            </w:pPr>
            <w:r>
              <w:rPr>
                <w:rFonts w:ascii="Times New Roman"/>
                <w:b w:val="false"/>
                <w:i w:val="false"/>
                <w:color w:val="000000"/>
                <w:sz w:val="20"/>
              </w:rPr>
              <w:t>
3</w:t>
            </w:r>
          </w:p>
          <w:bookmarkEnd w:id="42"/>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процедур (действий) и их описание</w:t>
            </w:r>
            <w:r>
              <w:br/>
            </w:r>
            <w:r>
              <w:rPr>
                <w:rFonts w:ascii="Times New Roman"/>
                <w:b w:val="false"/>
                <w:i w:val="false"/>
                <w:color w:val="000000"/>
                <w:sz w:val="20"/>
              </w:rPr>
              <w:t>
 </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w:t>
            </w:r>
            <w:r>
              <w:br/>
            </w:r>
            <w:r>
              <w:rPr>
                <w:rFonts w:ascii="Times New Roman"/>
                <w:b w:val="false"/>
                <w:i w:val="false"/>
                <w:color w:val="000000"/>
                <w:sz w:val="20"/>
              </w:rPr>
              <w:t>
документы</w:t>
            </w:r>
          </w:p>
        </w:tc>
        <w:tc>
          <w:tcPr>
            <w:tcW w:w="1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документы</w:t>
            </w:r>
            <w:r>
              <w:br/>
            </w:r>
            <w:r>
              <w:rPr>
                <w:rFonts w:ascii="Times New Roman"/>
                <w:b w:val="false"/>
                <w:i w:val="false"/>
                <w:color w:val="000000"/>
                <w:sz w:val="20"/>
              </w:rPr>
              <w:t>
услугодателю</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документы</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43"/>
          <w:p>
            <w:pPr>
              <w:spacing w:after="20"/>
              <w:ind w:left="20"/>
              <w:jc w:val="both"/>
            </w:pPr>
            <w:r>
              <w:rPr>
                <w:rFonts w:ascii="Times New Roman"/>
                <w:b w:val="false"/>
                <w:i w:val="false"/>
                <w:color w:val="000000"/>
                <w:sz w:val="20"/>
              </w:rPr>
              <w:t>
4</w:t>
            </w:r>
          </w:p>
          <w:bookmarkEnd w:id="43"/>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процедуры (действия) по оказанию государственной услуги, который служит основанием для начала выполнения следующей процедуры (действия)</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 услугополучателю либо его представителю расписку о приеме либо об отказе в приеме документов</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w:t>
            </w:r>
            <w:r>
              <w:br/>
            </w:r>
            <w:r>
              <w:rPr>
                <w:rFonts w:ascii="Times New Roman"/>
                <w:b w:val="false"/>
                <w:i w:val="false"/>
                <w:color w:val="000000"/>
                <w:sz w:val="20"/>
              </w:rPr>
              <w:t>
документы</w:t>
            </w:r>
            <w:r>
              <w:br/>
            </w:r>
            <w:r>
              <w:rPr>
                <w:rFonts w:ascii="Times New Roman"/>
                <w:b w:val="false"/>
                <w:i w:val="false"/>
                <w:color w:val="000000"/>
                <w:sz w:val="20"/>
              </w:rPr>
              <w:t>
руководителю</w:t>
            </w:r>
            <w:r>
              <w:br/>
            </w:r>
            <w:r>
              <w:rPr>
                <w:rFonts w:ascii="Times New Roman"/>
                <w:b w:val="false"/>
                <w:i w:val="false"/>
                <w:color w:val="000000"/>
                <w:sz w:val="20"/>
              </w:rPr>
              <w:t>
услугодателя</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документы исполнителю</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w:t>
            </w:r>
            <w:r>
              <w:br/>
            </w:r>
            <w:r>
              <w:rPr>
                <w:rFonts w:ascii="Times New Roman"/>
                <w:b w:val="false"/>
                <w:i w:val="false"/>
                <w:color w:val="000000"/>
                <w:sz w:val="20"/>
              </w:rPr>
              <w:t>
документы на рассмотрение комиссии</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44"/>
          <w:p>
            <w:pPr>
              <w:spacing w:after="20"/>
              <w:ind w:left="20"/>
              <w:jc w:val="both"/>
            </w:pPr>
            <w:r>
              <w:rPr>
                <w:rFonts w:ascii="Times New Roman"/>
                <w:b w:val="false"/>
                <w:i w:val="false"/>
                <w:color w:val="000000"/>
                <w:sz w:val="20"/>
              </w:rPr>
              <w:t>
5</w:t>
            </w:r>
          </w:p>
          <w:bookmarkEnd w:id="44"/>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15 минут</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w:t>
            </w:r>
            <w:r>
              <w:br/>
            </w:r>
            <w:r>
              <w:rPr>
                <w:rFonts w:ascii="Times New Roman"/>
                <w:b w:val="false"/>
                <w:i w:val="false"/>
                <w:color w:val="000000"/>
                <w:sz w:val="20"/>
              </w:rPr>
              <w:t>
1 рабочего дня</w:t>
            </w:r>
            <w:r>
              <w:br/>
            </w:r>
            <w:r>
              <w:rPr>
                <w:rFonts w:ascii="Times New Roman"/>
                <w:b w:val="false"/>
                <w:i w:val="false"/>
                <w:color w:val="000000"/>
                <w:sz w:val="20"/>
              </w:rPr>
              <w:t>
(не входит в срок оказания государственной услуги)</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15 минут</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15 минут</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w:t>
            </w:r>
            <w:r>
              <w:br/>
            </w:r>
            <w:r>
              <w:rPr>
                <w:rFonts w:ascii="Times New Roman"/>
                <w:b w:val="false"/>
                <w:i w:val="false"/>
                <w:color w:val="000000"/>
                <w:sz w:val="20"/>
              </w:rPr>
              <w:t>
календарных дней</w:t>
            </w:r>
          </w:p>
        </w:tc>
      </w:tr>
    </w:tbl>
    <w:bookmarkStart w:name="z175" w:id="45"/>
    <w:p>
      <w:pPr>
        <w:spacing w:after="0"/>
        <w:ind w:left="0"/>
        <w:jc w:val="left"/>
      </w:pPr>
      <w:r>
        <w:rPr>
          <w:rFonts w:ascii="Times New Roman"/>
          <w:b/>
          <w:i w:val="false"/>
          <w:color w:val="000000"/>
        </w:rPr>
        <w:t xml:space="preserve"> Описание результата процедуры (действия) по оказанию государственной услуги, который служит основанием для начала выполнения следующей процедуры (действия) (с указанием результата процедуры (действия) и порядок его передачи в другое структурное подразделение)</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6"/>
        <w:gridCol w:w="4371"/>
        <w:gridCol w:w="1446"/>
        <w:gridCol w:w="1640"/>
        <w:gridCol w:w="1256"/>
        <w:gridCol w:w="1068"/>
        <w:gridCol w:w="1833"/>
      </w:tblGrid>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46"/>
          <w:p>
            <w:pPr>
              <w:spacing w:after="20"/>
              <w:ind w:left="20"/>
              <w:jc w:val="both"/>
            </w:pPr>
            <w:r>
              <w:rPr>
                <w:rFonts w:ascii="Times New Roman"/>
                <w:b w:val="false"/>
                <w:i w:val="false"/>
                <w:color w:val="000000"/>
                <w:sz w:val="20"/>
              </w:rPr>
              <w:t>
1</w:t>
            </w:r>
          </w:p>
          <w:bookmarkEnd w:id="46"/>
        </w:tc>
        <w:tc>
          <w:tcPr>
            <w:tcW w:w="4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процедуры (действия)</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47"/>
          <w:p>
            <w:pPr>
              <w:spacing w:after="20"/>
              <w:ind w:left="20"/>
              <w:jc w:val="both"/>
            </w:pPr>
            <w:r>
              <w:rPr>
                <w:rFonts w:ascii="Times New Roman"/>
                <w:b w:val="false"/>
                <w:i w:val="false"/>
                <w:color w:val="000000"/>
                <w:sz w:val="20"/>
              </w:rPr>
              <w:t>
2</w:t>
            </w:r>
          </w:p>
          <w:bookmarkEnd w:id="47"/>
        </w:tc>
        <w:tc>
          <w:tcPr>
            <w:tcW w:w="4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структурных подразделений</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w:t>
            </w:r>
            <w:r>
              <w:br/>
            </w:r>
            <w:r>
              <w:rPr>
                <w:rFonts w:ascii="Times New Roman"/>
                <w:b w:val="false"/>
                <w:i w:val="false"/>
                <w:color w:val="000000"/>
                <w:sz w:val="20"/>
              </w:rPr>
              <w:t>
услугодателя</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Работник</w:t>
            </w:r>
            <w:r>
              <w:br/>
            </w:r>
            <w:r>
              <w:rPr>
                <w:rFonts w:ascii="Times New Roman"/>
                <w:b w:val="false"/>
                <w:i w:val="false"/>
                <w:color w:val="000000"/>
                <w:sz w:val="20"/>
              </w:rPr>
              <w:t>
Центра</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48"/>
          <w:p>
            <w:pPr>
              <w:spacing w:after="20"/>
              <w:ind w:left="20"/>
              <w:jc w:val="both"/>
            </w:pPr>
            <w:r>
              <w:rPr>
                <w:rFonts w:ascii="Times New Roman"/>
                <w:b w:val="false"/>
                <w:i w:val="false"/>
                <w:color w:val="000000"/>
                <w:sz w:val="20"/>
              </w:rPr>
              <w:t>
3</w:t>
            </w:r>
          </w:p>
          <w:bookmarkEnd w:id="48"/>
        </w:tc>
        <w:tc>
          <w:tcPr>
            <w:tcW w:w="4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процедур (действий) и их описание</w:t>
            </w: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протокола подготавливает проект приказа либо удостоверение</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подписывает приказ либо удостоверение</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копию приказа либо удостоверение</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копию приказа либо удостоверение</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49"/>
          <w:p>
            <w:pPr>
              <w:spacing w:after="20"/>
              <w:ind w:left="20"/>
              <w:jc w:val="both"/>
            </w:pPr>
            <w:r>
              <w:rPr>
                <w:rFonts w:ascii="Times New Roman"/>
                <w:b w:val="false"/>
                <w:i w:val="false"/>
                <w:color w:val="000000"/>
                <w:sz w:val="20"/>
              </w:rPr>
              <w:t>
4</w:t>
            </w:r>
          </w:p>
          <w:bookmarkEnd w:id="49"/>
        </w:tc>
        <w:tc>
          <w:tcPr>
            <w:tcW w:w="4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процедуры (действия) по оказанию государственной услуги, который служит основанием для начала выполнения следующей процедуры (действия)</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протокол исполнителю</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w:t>
            </w:r>
            <w:r>
              <w:br/>
            </w:r>
            <w:r>
              <w:rPr>
                <w:rFonts w:ascii="Times New Roman"/>
                <w:b w:val="false"/>
                <w:i w:val="false"/>
                <w:color w:val="000000"/>
                <w:sz w:val="20"/>
              </w:rPr>
              <w:t>
руководителю услугодателя</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сотруднику канцелярии</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в Центр</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 копию приказа либо удостоверение услугополучателю либо его представителю</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50"/>
          <w:p>
            <w:pPr>
              <w:spacing w:after="20"/>
              <w:ind w:left="20"/>
              <w:jc w:val="both"/>
            </w:pPr>
            <w:r>
              <w:rPr>
                <w:rFonts w:ascii="Times New Roman"/>
                <w:b w:val="false"/>
                <w:i w:val="false"/>
                <w:color w:val="000000"/>
                <w:sz w:val="20"/>
              </w:rPr>
              <w:t>
5</w:t>
            </w:r>
          </w:p>
          <w:bookmarkEnd w:id="50"/>
        </w:tc>
        <w:tc>
          <w:tcPr>
            <w:tcW w:w="4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w:t>
            </w:r>
            <w:r>
              <w:br/>
            </w:r>
            <w:r>
              <w:rPr>
                <w:rFonts w:ascii="Times New Roman"/>
                <w:b w:val="false"/>
                <w:i w:val="false"/>
                <w:color w:val="000000"/>
                <w:sz w:val="20"/>
              </w:rPr>
              <w:t>
календарных дней</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w:t>
            </w:r>
            <w:r>
              <w:br/>
            </w:r>
            <w:r>
              <w:rPr>
                <w:rFonts w:ascii="Times New Roman"/>
                <w:b w:val="false"/>
                <w:i w:val="false"/>
                <w:color w:val="000000"/>
                <w:sz w:val="20"/>
              </w:rPr>
              <w:t>
1 рабочего дня</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15 минут</w:t>
            </w: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w:t>
            </w:r>
            <w:r>
              <w:br/>
            </w:r>
            <w:r>
              <w:rPr>
                <w:rFonts w:ascii="Times New Roman"/>
                <w:b w:val="false"/>
                <w:i w:val="false"/>
                <w:color w:val="000000"/>
                <w:sz w:val="20"/>
              </w:rPr>
              <w:t>
1 рабочего дня</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15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i w:val="false"/>
                <w:color w:val="000000"/>
                <w:sz w:val="20"/>
              </w:rPr>
              <w:t>"</w:t>
            </w:r>
            <w:r>
              <w:rPr>
                <w:rFonts w:ascii="Times New Roman"/>
                <w:b w:val="false"/>
                <w:i w:val="false"/>
                <w:color w:val="000000"/>
                <w:sz w:val="20"/>
              </w:rPr>
              <w:t>Присвоение спортивных разрядов: спортсмен 2 разряда,</w:t>
            </w:r>
            <w:r>
              <w:br/>
            </w:r>
            <w:r>
              <w:rPr>
                <w:rFonts w:ascii="Times New Roman"/>
                <w:b w:val="false"/>
                <w:i w:val="false"/>
                <w:color w:val="000000"/>
                <w:sz w:val="20"/>
              </w:rPr>
              <w:t>спортсмен 3 разряда, спортсмен 1 юношеского разряда,</w:t>
            </w:r>
            <w:r>
              <w:br/>
            </w:r>
            <w:r>
              <w:rPr>
                <w:rFonts w:ascii="Times New Roman"/>
                <w:b w:val="false"/>
                <w:i w:val="false"/>
                <w:color w:val="000000"/>
                <w:sz w:val="20"/>
              </w:rPr>
              <w:t>спортсмен 2 юношеского разряда, спортсмен 3 юношеского</w:t>
            </w:r>
            <w:r>
              <w:br/>
            </w:r>
            <w:r>
              <w:rPr>
                <w:rFonts w:ascii="Times New Roman"/>
                <w:b w:val="false"/>
                <w:i w:val="false"/>
                <w:color w:val="000000"/>
                <w:sz w:val="20"/>
              </w:rPr>
              <w:t>разряда и квалификационных категорий тренер высшего</w:t>
            </w:r>
            <w:r>
              <w:br/>
            </w:r>
            <w:r>
              <w:rPr>
                <w:rFonts w:ascii="Times New Roman"/>
                <w:b w:val="false"/>
                <w:i w:val="false"/>
                <w:color w:val="000000"/>
                <w:sz w:val="20"/>
              </w:rPr>
              <w:t>уровня квалификации второй категории, тренер среднего</w:t>
            </w:r>
            <w:r>
              <w:br/>
            </w:r>
            <w:r>
              <w:rPr>
                <w:rFonts w:ascii="Times New Roman"/>
                <w:b w:val="false"/>
                <w:i w:val="false"/>
                <w:color w:val="000000"/>
                <w:sz w:val="20"/>
              </w:rPr>
              <w:t>уровня квалификации второй категории, методист высшего</w:t>
            </w:r>
            <w:r>
              <w:br/>
            </w:r>
            <w:r>
              <w:rPr>
                <w:rFonts w:ascii="Times New Roman"/>
                <w:b w:val="false"/>
                <w:i w:val="false"/>
                <w:color w:val="000000"/>
                <w:sz w:val="20"/>
              </w:rPr>
              <w:t>уровня квалификации второй категории, методист среднего</w:t>
            </w:r>
            <w:r>
              <w:br/>
            </w:r>
            <w:r>
              <w:rPr>
                <w:rFonts w:ascii="Times New Roman"/>
                <w:b w:val="false"/>
                <w:i w:val="false"/>
                <w:color w:val="000000"/>
                <w:sz w:val="20"/>
              </w:rPr>
              <w:t>уровня квалификации второй категории, инструктор-спортсмен высшего</w:t>
            </w:r>
            <w:r>
              <w:br/>
            </w:r>
            <w:r>
              <w:rPr>
                <w:rFonts w:ascii="Times New Roman"/>
                <w:b w:val="false"/>
                <w:i w:val="false"/>
                <w:color w:val="000000"/>
                <w:sz w:val="20"/>
              </w:rPr>
              <w:t>уровня квалификации второй категории, спортивный судья</w:t>
            </w:r>
            <w:r>
              <w:rPr>
                <w:rFonts w:ascii="Times New Roman"/>
                <w:b/>
                <w:i w:val="false"/>
                <w:color w:val="000000"/>
                <w:sz w:val="20"/>
              </w:rPr>
              <w:t>"</w:t>
            </w:r>
          </w:p>
        </w:tc>
      </w:tr>
    </w:tbl>
    <w:bookmarkStart w:name="z182" w:id="51"/>
    <w:p>
      <w:pPr>
        <w:spacing w:after="0"/>
        <w:ind w:left="0"/>
        <w:jc w:val="left"/>
      </w:pPr>
      <w:r>
        <w:rPr>
          <w:rFonts w:ascii="Times New Roman"/>
          <w:b/>
          <w:i w:val="false"/>
          <w:color w:val="000000"/>
        </w:rPr>
        <w:t xml:space="preserve"> Описание последовательности процедур (действий) прохождения каждой процедуры (действия) с указанием длительности каждой процедуры (действия)</w:t>
      </w:r>
    </w:p>
    <w:bookmarkEnd w:id="51"/>
    <w:bookmarkStart w:name="z183"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i w:val="false"/>
                <w:color w:val="000000"/>
                <w:sz w:val="20"/>
              </w:rPr>
              <w:t>"</w:t>
            </w:r>
            <w:r>
              <w:rPr>
                <w:rFonts w:ascii="Times New Roman"/>
                <w:b w:val="false"/>
                <w:i w:val="false"/>
                <w:color w:val="000000"/>
                <w:sz w:val="20"/>
              </w:rPr>
              <w:t>Присвоение спортивных разрядов: спортсмен 2 разряда,</w:t>
            </w:r>
            <w:r>
              <w:br/>
            </w:r>
            <w:r>
              <w:rPr>
                <w:rFonts w:ascii="Times New Roman"/>
                <w:b w:val="false"/>
                <w:i w:val="false"/>
                <w:color w:val="000000"/>
                <w:sz w:val="20"/>
              </w:rPr>
              <w:t>спортсмен 3 разряда, спортсмен 1 юношеского разряда, спортсмен 2</w:t>
            </w:r>
            <w:r>
              <w:br/>
            </w:r>
            <w:r>
              <w:rPr>
                <w:rFonts w:ascii="Times New Roman"/>
                <w:b w:val="false"/>
                <w:i w:val="false"/>
                <w:color w:val="000000"/>
                <w:sz w:val="20"/>
              </w:rPr>
              <w:t>юношеского разряда, спортсмен 3 юношеского разряда и квалификационных</w:t>
            </w:r>
            <w:r>
              <w:br/>
            </w:r>
            <w:r>
              <w:rPr>
                <w:rFonts w:ascii="Times New Roman"/>
                <w:b w:val="false"/>
                <w:i w:val="false"/>
                <w:color w:val="000000"/>
                <w:sz w:val="20"/>
              </w:rPr>
              <w:t>категорий тренер высшего уровня квалификации второй категории,</w:t>
            </w:r>
            <w:r>
              <w:br/>
            </w:r>
            <w:r>
              <w:rPr>
                <w:rFonts w:ascii="Times New Roman"/>
                <w:b w:val="false"/>
                <w:i w:val="false"/>
                <w:color w:val="000000"/>
                <w:sz w:val="20"/>
              </w:rPr>
              <w:t>тренер среднего уровня квалификации второй категории, методист высшего</w:t>
            </w:r>
            <w:r>
              <w:br/>
            </w:r>
            <w:r>
              <w:rPr>
                <w:rFonts w:ascii="Times New Roman"/>
                <w:b w:val="false"/>
                <w:i w:val="false"/>
                <w:color w:val="000000"/>
                <w:sz w:val="20"/>
              </w:rPr>
              <w:t>уровня квалификации второй категории, методист среднего уровня</w:t>
            </w:r>
            <w:r>
              <w:br/>
            </w:r>
            <w:r>
              <w:rPr>
                <w:rFonts w:ascii="Times New Roman"/>
                <w:b w:val="false"/>
                <w:i w:val="false"/>
                <w:color w:val="000000"/>
                <w:sz w:val="20"/>
              </w:rPr>
              <w:t>квалификации второй категории, инструктор-спортсмен высшего</w:t>
            </w:r>
            <w:r>
              <w:br/>
            </w:r>
            <w:r>
              <w:rPr>
                <w:rFonts w:ascii="Times New Roman"/>
                <w:b w:val="false"/>
                <w:i w:val="false"/>
                <w:color w:val="000000"/>
                <w:sz w:val="20"/>
              </w:rPr>
              <w:t>уровня квалификации второй категории, спортивный судья"</w:t>
            </w:r>
          </w:p>
        </w:tc>
      </w:tr>
    </w:tbl>
    <w:bookmarkStart w:name="z186" w:id="53"/>
    <w:p>
      <w:pPr>
        <w:spacing w:after="0"/>
        <w:ind w:left="0"/>
        <w:jc w:val="left"/>
      </w:pPr>
      <w:r>
        <w:rPr>
          <w:rFonts w:ascii="Times New Roman"/>
          <w:b/>
          <w:i w:val="false"/>
          <w:color w:val="000000"/>
        </w:rPr>
        <w:t xml:space="preserve"> Справочник бизнес-процессов оказания государственной услуги "Присвоение спортивных разрядов: спортсмен 2 разряда, спортсмен 3 разряда, спортсмен 1 юношеского разряда, спортсмен 2 юношеского разряда, спортсмен 3 юношеского разряда и квалификационных категорий тренер высшего уровня квалификации второй категории, тренер среднего уровня квалификации второй категории, методист высшего уровня квалификации второй категории, методист среднего уровня квалификации второй категории, инструктор-спортсмен высшего уровня квалификации второй категории, спортивный судья"</w:t>
      </w:r>
    </w:p>
    <w:bookmarkEnd w:id="53"/>
    <w:bookmarkStart w:name="z187"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55"/>
    <w:p>
      <w:pPr>
        <w:spacing w:after="0"/>
        <w:ind w:left="0"/>
        <w:jc w:val="left"/>
      </w:pPr>
      <w:r>
        <w:rPr>
          <w:rFonts w:ascii="Times New Roman"/>
          <w:b/>
          <w:i w:val="false"/>
          <w:color w:val="000000"/>
        </w:rPr>
        <w:t xml:space="preserve"> Справочник бизнес-процессов оказания государственной услуги "Присвоение спортивных разрядов: спортсмен 2 разряда, спортсмен 3 разряда, спортсмен 1 юношеского разряда, спортсмен 2 юношеского разряда, спортсмен 3 юношеского разряда и квалификационных категорий тренер высшего уровня квалификации второй категории, тренер среднего уровня квалификации второй категории, методист высшего уровня квалификации второй категории, методист среднего уровня квалификации второй категории, инструктор-спортсмен высшего уровня квалификации второй категории, спортивный судья"</w:t>
      </w:r>
    </w:p>
    <w:bookmarkEnd w:id="55"/>
    <w:bookmarkStart w:name="z189"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 Кызылординской области</w:t>
            </w:r>
            <w:r>
              <w:br/>
            </w:r>
            <w:r>
              <w:rPr>
                <w:rFonts w:ascii="Times New Roman"/>
                <w:b w:val="false"/>
                <w:i w:val="false"/>
                <w:color w:val="000000"/>
                <w:sz w:val="20"/>
              </w:rPr>
              <w:t>от "8" июня 2015 года № 29</w:t>
            </w:r>
          </w:p>
        </w:tc>
      </w:tr>
    </w:tbl>
    <w:p>
      <w:pPr>
        <w:spacing w:after="0"/>
        <w:ind w:left="0"/>
        <w:jc w:val="left"/>
      </w:pPr>
      <w:r>
        <w:rPr>
          <w:rFonts w:ascii="Times New Roman"/>
          <w:b/>
          <w:i w:val="false"/>
          <w:color w:val="000000"/>
        </w:rPr>
        <w:t xml:space="preserve"> Регламент государственной услуги "Аккредитация местных спортивных федераций"</w:t>
      </w:r>
    </w:p>
    <w:p>
      <w:pPr>
        <w:spacing w:after="0"/>
        <w:ind w:left="0"/>
        <w:jc w:val="both"/>
      </w:pPr>
      <w:r>
        <w:rPr>
          <w:rFonts w:ascii="Times New Roman"/>
          <w:b w:val="false"/>
          <w:i w:val="false"/>
          <w:color w:val="ff0000"/>
          <w:sz w:val="28"/>
        </w:rPr>
        <w:t xml:space="preserve">
      Сноска. Регламент – в редакции постановления акимата Кызылординской области от 08.01.2016 </w:t>
      </w:r>
      <w:r>
        <w:rPr>
          <w:rFonts w:ascii="Times New Roman"/>
          <w:b w:val="false"/>
          <w:i w:val="false"/>
          <w:color w:val="ff0000"/>
          <w:sz w:val="28"/>
        </w:rPr>
        <w:t>№ 293</w:t>
      </w:r>
      <w:r>
        <w:rPr>
          <w:rFonts w:ascii="Times New Roman"/>
          <w:b w:val="false"/>
          <w:i w:val="false"/>
          <w:color w:val="ff0000"/>
          <w:sz w:val="28"/>
        </w:rPr>
        <w:t xml:space="preserve"> (вводится в действие по истечении десяти календарных дней после дня первого официального опубликования).</w:t>
      </w:r>
    </w:p>
    <w:p>
      <w:pPr>
        <w:spacing w:after="0"/>
        <w:ind w:left="0"/>
        <w:jc w:val="left"/>
      </w:pPr>
      <w:r>
        <w:rPr>
          <w:rFonts w:ascii="Times New Roman"/>
          <w:b/>
          <w:i w:val="false"/>
          <w:color w:val="000000"/>
        </w:rPr>
        <w:t xml:space="preserve"> 1. Общие положения</w:t>
      </w:r>
    </w:p>
    <w:p>
      <w:pPr>
        <w:spacing w:after="0"/>
        <w:ind w:left="0"/>
        <w:jc w:val="both"/>
      </w:pPr>
      <w:r>
        <w:rPr>
          <w:rFonts w:ascii="Times New Roman"/>
          <w:b w:val="false"/>
          <w:i w:val="false"/>
          <w:color w:val="000000"/>
          <w:sz w:val="28"/>
        </w:rPr>
        <w:t xml:space="preserve">
      1. Наименование услугодателя: государственное учреждение "Управление физической культуры и спорта Кызылординской области" (далее - услугодатель). </w:t>
      </w:r>
      <w:r>
        <w:br/>
      </w:r>
      <w:r>
        <w:rPr>
          <w:rFonts w:ascii="Times New Roman"/>
          <w:b w:val="false"/>
          <w:i w:val="false"/>
          <w:color w:val="000000"/>
          <w:sz w:val="28"/>
        </w:rPr>
        <w:t xml:space="preserve">
      Прием заявлений для оказания государственной услуги осуществляется через: </w:t>
      </w:r>
      <w:r>
        <w:br/>
      </w:r>
      <w:r>
        <w:rPr>
          <w:rFonts w:ascii="Times New Roman"/>
          <w:b w:val="false"/>
          <w:i w:val="false"/>
          <w:color w:val="000000"/>
          <w:sz w:val="28"/>
        </w:rPr>
        <w:t>
      1) канцелярию услугодателя;</w:t>
      </w:r>
      <w:r>
        <w:br/>
      </w:r>
      <w:r>
        <w:rPr>
          <w:rFonts w:ascii="Times New Roman"/>
          <w:b w:val="false"/>
          <w:i w:val="false"/>
          <w:color w:val="000000"/>
          <w:sz w:val="28"/>
        </w:rPr>
        <w:t>
      2) веб-портал "электронного правительства": www.e.gov.kz (далее - портал).</w:t>
      </w:r>
      <w:r>
        <w:br/>
      </w:r>
      <w:r>
        <w:rPr>
          <w:rFonts w:ascii="Times New Roman"/>
          <w:b w:val="false"/>
          <w:i w:val="false"/>
          <w:color w:val="000000"/>
          <w:sz w:val="28"/>
        </w:rPr>
        <w:t>
      Выдача результатов оказания государственной услуги осуществляется через канцелярию услугодателя.</w:t>
      </w:r>
      <w:r>
        <w:br/>
      </w: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3. Результат государственной услуги – свидетельство об аккредитации спортивной федерации, переоформленное свидетельство об аккредитации спортивной федерации, дубликат свидетельства об аккредитации спортивной федерации (далее - свидетельство).</w:t>
      </w:r>
      <w:r>
        <w:br/>
      </w:r>
      <w:r>
        <w:rPr>
          <w:rFonts w:ascii="Times New Roman"/>
          <w:b w:val="false"/>
          <w:i w:val="false"/>
          <w:color w:val="000000"/>
          <w:sz w:val="28"/>
        </w:rPr>
        <w:t>
      На портале – уведомление о готовности результата государственной услуги, удостоверенное электронной цифровой подписью (далее – ЭЦП) уполномоченного должностного лица, для получения у услугодателя результата государственной услуги.</w:t>
      </w:r>
      <w:r>
        <w:br/>
      </w:r>
      <w:r>
        <w:rPr>
          <w:rFonts w:ascii="Times New Roman"/>
          <w:b w:val="false"/>
          <w:i w:val="false"/>
          <w:color w:val="000000"/>
          <w:sz w:val="28"/>
        </w:rPr>
        <w:t>
      После получения уведомления, услугополучателю необходимо обратиться по указанному в уведомлении адресу для получения свидетельства.</w:t>
      </w:r>
      <w:r>
        <w:br/>
      </w:r>
      <w:r>
        <w:rPr>
          <w:rFonts w:ascii="Times New Roman"/>
          <w:b w:val="false"/>
          <w:i w:val="false"/>
          <w:color w:val="000000"/>
          <w:sz w:val="28"/>
        </w:rPr>
        <w:t>
      4. Форма предоставления результата оказания государственной услуги - бумажная.</w:t>
      </w:r>
    </w:p>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xml:space="preserve">
      5. Основание для начала процедуры (действия) по оказанию государственной услуги: предоставление услугополучателем (либо уполномоченным представителем) (далее – его представитель) заявления услугодателю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"Аккредитация местных спортивных федераций" (далее – стандарт), утвержденного приказом Министра культуры и спорта Республики Казахстан от 17 апреля 2015 года № 139 "Об утверждении стандартов государственных услуг в сфере физической культуры и спорта" (зарегистрирован в Реестре государственной регистрации нормативных правовых актов за № 11276) либо направление запроса в форме электронного документа через портал.</w:t>
      </w:r>
      <w:r>
        <w:br/>
      </w: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 длительность выполнения:</w:t>
      </w:r>
      <w:r>
        <w:br/>
      </w:r>
      <w:r>
        <w:rPr>
          <w:rFonts w:ascii="Times New Roman"/>
          <w:b w:val="false"/>
          <w:i w:val="false"/>
          <w:color w:val="000000"/>
          <w:sz w:val="28"/>
        </w:rPr>
        <w:t xml:space="preserve">
      1) услугополучатель либо его представитель предоставляет услугодателю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r>
        <w:br/>
      </w:r>
      <w:r>
        <w:rPr>
          <w:rFonts w:ascii="Times New Roman"/>
          <w:b w:val="false"/>
          <w:i w:val="false"/>
          <w:color w:val="000000"/>
          <w:sz w:val="28"/>
        </w:rPr>
        <w:t>
      2) сотрудник канцелярии услугодателя регистрирует документы, выдает услугополучателю либо его представителю копию заявления с отметкой о регистрации в канцелярии услугодателя с указанием даты и времени приема заявления (далее – копия заявления) и предоставляет документы руководителю услугодателя (не более тридцати минут);</w:t>
      </w:r>
      <w:r>
        <w:br/>
      </w:r>
      <w:r>
        <w:rPr>
          <w:rFonts w:ascii="Times New Roman"/>
          <w:b w:val="false"/>
          <w:i w:val="false"/>
          <w:color w:val="000000"/>
          <w:sz w:val="28"/>
        </w:rPr>
        <w:t>
      3) руководитель услугодателя рассматривает и направляет документы исполнителю услугодателя (не более тридцати минут);</w:t>
      </w:r>
      <w:r>
        <w:br/>
      </w:r>
      <w:r>
        <w:rPr>
          <w:rFonts w:ascii="Times New Roman"/>
          <w:b w:val="false"/>
          <w:i w:val="false"/>
          <w:color w:val="000000"/>
          <w:sz w:val="28"/>
        </w:rPr>
        <w:t>
      4) исполнитель услугодателя рассматривает и вносит документы на рассмотрение комиссии (в течение трех календарных дней);</w:t>
      </w:r>
      <w:r>
        <w:br/>
      </w:r>
      <w:r>
        <w:rPr>
          <w:rFonts w:ascii="Times New Roman"/>
          <w:b w:val="false"/>
          <w:i w:val="false"/>
          <w:color w:val="000000"/>
          <w:sz w:val="28"/>
        </w:rPr>
        <w:t>
      5) комиссия рассматривает документы и направляет протокол заседания комиссии (далее – протокол) исполнителю услугодателя (в течение трех календарных дней);</w:t>
      </w:r>
      <w:r>
        <w:br/>
      </w:r>
      <w:r>
        <w:rPr>
          <w:rFonts w:ascii="Times New Roman"/>
          <w:b w:val="false"/>
          <w:i w:val="false"/>
          <w:color w:val="000000"/>
          <w:sz w:val="28"/>
        </w:rPr>
        <w:t>
      6) исполнитель услугодателя на основании протокола подготавливает проект постановления, обеспечивает его утверждение, на основании утвержденного постановления подготавливает и предоставляет свидетельство руководителю услугодателя (в течение семи календарных дней);</w:t>
      </w:r>
      <w:r>
        <w:br/>
      </w:r>
      <w:r>
        <w:rPr>
          <w:rFonts w:ascii="Times New Roman"/>
          <w:b w:val="false"/>
          <w:i w:val="false"/>
          <w:color w:val="000000"/>
          <w:sz w:val="28"/>
        </w:rPr>
        <w:t>
      7) руководитель услугодателя подписывает и направляет свидетельство сотруднику канцелярии услугодателя (не более тридцати минут);</w:t>
      </w:r>
      <w:r>
        <w:br/>
      </w:r>
      <w:r>
        <w:rPr>
          <w:rFonts w:ascii="Times New Roman"/>
          <w:b w:val="false"/>
          <w:i w:val="false"/>
          <w:color w:val="000000"/>
          <w:sz w:val="28"/>
        </w:rPr>
        <w:t>
      8) сотрудник канцелярии услугодателя регистрирует и выдает свидетельство услугополучателю либо его представителю (не более тридцати минут).</w:t>
      </w:r>
      <w:r>
        <w:br/>
      </w:r>
      <w:r>
        <w:rPr>
          <w:rFonts w:ascii="Times New Roman"/>
          <w:b w:val="false"/>
          <w:i w:val="false"/>
          <w:color w:val="000000"/>
          <w:sz w:val="28"/>
        </w:rPr>
        <w:t>
      При переоформлении или выдаче дубликата свидетельства:</w:t>
      </w:r>
      <w:r>
        <w:br/>
      </w:r>
      <w:r>
        <w:rPr>
          <w:rFonts w:ascii="Times New Roman"/>
          <w:b w:val="false"/>
          <w:i w:val="false"/>
          <w:color w:val="000000"/>
          <w:sz w:val="28"/>
        </w:rPr>
        <w:t xml:space="preserve">
      1) услугополучатель либо его представитель предоставляет услугодателю заявление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r>
        <w:br/>
      </w:r>
      <w:r>
        <w:rPr>
          <w:rFonts w:ascii="Times New Roman"/>
          <w:b w:val="false"/>
          <w:i w:val="false"/>
          <w:color w:val="000000"/>
          <w:sz w:val="28"/>
        </w:rPr>
        <w:t>
      2) сотрудник канцелярии услугодателя регистрирует заявление, выдает услугополучателю либо его представителю копию заявления и предоставляет заявление руководителю услугодателя (не более тридцати минут);</w:t>
      </w:r>
      <w:r>
        <w:br/>
      </w:r>
      <w:r>
        <w:rPr>
          <w:rFonts w:ascii="Times New Roman"/>
          <w:b w:val="false"/>
          <w:i w:val="false"/>
          <w:color w:val="000000"/>
          <w:sz w:val="28"/>
        </w:rPr>
        <w:t>
      3) руководитель услугодателя рассматривает и направляет заявление исполнителю услугодателя (не более тридцати минут);</w:t>
      </w:r>
      <w:r>
        <w:br/>
      </w:r>
      <w:r>
        <w:rPr>
          <w:rFonts w:ascii="Times New Roman"/>
          <w:b w:val="false"/>
          <w:i w:val="false"/>
          <w:color w:val="000000"/>
          <w:sz w:val="28"/>
        </w:rPr>
        <w:t>
      4) исполнитель услугодателя рассматривает заявление, подготавливает и предоставляет свидетельство руководителю услугодателя (в течение четырех календарных дней);</w:t>
      </w:r>
      <w:r>
        <w:br/>
      </w:r>
      <w:r>
        <w:rPr>
          <w:rFonts w:ascii="Times New Roman"/>
          <w:b w:val="false"/>
          <w:i w:val="false"/>
          <w:color w:val="000000"/>
          <w:sz w:val="28"/>
        </w:rPr>
        <w:t>
      5) руководитель услугодателя подписывает и направляет свидетельство сотруднику канцелярии услугодателя (не более тридцати минут);</w:t>
      </w:r>
      <w:r>
        <w:br/>
      </w:r>
      <w:r>
        <w:rPr>
          <w:rFonts w:ascii="Times New Roman"/>
          <w:b w:val="false"/>
          <w:i w:val="false"/>
          <w:color w:val="000000"/>
          <w:sz w:val="28"/>
        </w:rPr>
        <w:t>
      6) сотрудник канцелярии услугодателя регистрирует и выдает свидетельство услугополучателю либо его представителю (не более тридцати минут).</w:t>
      </w:r>
      <w:r>
        <w:br/>
      </w:r>
      <w:r>
        <w:rPr>
          <w:rFonts w:ascii="Times New Roman"/>
          <w:b w:val="false"/>
          <w:i w:val="false"/>
          <w:color w:val="000000"/>
          <w:sz w:val="28"/>
        </w:rPr>
        <w:t xml:space="preserve">
      Описание результата процедуры (действия) по оказанию государственной услуги, который служит основанием для начала выполнения следующей процедуры (действия) (с указанием результата процедуры (действия) и порядок его передачи в другое структурное подразделение)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p>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сотрудник канцелярии услугодателя;</w:t>
      </w:r>
      <w:r>
        <w:br/>
      </w:r>
      <w:r>
        <w:rPr>
          <w:rFonts w:ascii="Times New Roman"/>
          <w:b w:val="false"/>
          <w:i w:val="false"/>
          <w:color w:val="000000"/>
          <w:sz w:val="28"/>
        </w:rPr>
        <w:t>
      2) руководитель услугодателя;</w:t>
      </w:r>
      <w:r>
        <w:br/>
      </w:r>
      <w:r>
        <w:rPr>
          <w:rFonts w:ascii="Times New Roman"/>
          <w:b w:val="false"/>
          <w:i w:val="false"/>
          <w:color w:val="000000"/>
          <w:sz w:val="28"/>
        </w:rPr>
        <w:t xml:space="preserve">
      3) исполнитель услугодателя; </w:t>
      </w:r>
      <w:r>
        <w:br/>
      </w:r>
      <w:r>
        <w:rPr>
          <w:rFonts w:ascii="Times New Roman"/>
          <w:b w:val="false"/>
          <w:i w:val="false"/>
          <w:color w:val="000000"/>
          <w:sz w:val="28"/>
        </w:rPr>
        <w:t>
      4) комиссия.</w:t>
      </w:r>
      <w:r>
        <w:br/>
      </w:r>
      <w:r>
        <w:rPr>
          <w:rFonts w:ascii="Times New Roman"/>
          <w:b w:val="false"/>
          <w:i w:val="false"/>
          <w:color w:val="000000"/>
          <w:sz w:val="28"/>
        </w:rPr>
        <w:t xml:space="preserve">
      8.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w:t>
      </w:r>
      <w:r>
        <w:br/>
      </w:r>
      <w:r>
        <w:rPr>
          <w:rFonts w:ascii="Times New Roman"/>
          <w:b w:val="false"/>
          <w:i w:val="false"/>
          <w:color w:val="000000"/>
          <w:sz w:val="28"/>
        </w:rPr>
        <w:t xml:space="preserve">
      9. Подробное описание процедур (действий), взаимодействий структурных подразделений (работников) услугодателя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стандарту.</w:t>
      </w:r>
      <w:r>
        <w:br/>
      </w:r>
      <w:r>
        <w:rPr>
          <w:rFonts w:ascii="Times New Roman"/>
          <w:b w:val="false"/>
          <w:i w:val="false"/>
          <w:color w:val="000000"/>
          <w:sz w:val="28"/>
        </w:rPr>
        <w:t>
      Справочник бизнес-процессов оказания государственной услуги размещается на официальных интернет-ресурсах государственного учреждения "Управление физической культуры и спорта Кызылординской области" и акимата Кызылординской области.</w:t>
      </w:r>
    </w:p>
    <w:p>
      <w:pPr>
        <w:spacing w:after="0"/>
        <w:ind w:left="0"/>
        <w:jc w:val="left"/>
      </w:pPr>
      <w:r>
        <w:rPr>
          <w:rFonts w:ascii="Times New Roman"/>
          <w:b/>
          <w:i w:val="false"/>
          <w:color w:val="000000"/>
        </w:rPr>
        <w:t xml:space="preserve"> 4. Описание порядка использования информационных систем в процессе оказания государственной услуги</w:t>
      </w:r>
    </w:p>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услуги через портал:</w:t>
      </w:r>
      <w:r>
        <w:br/>
      </w:r>
      <w:r>
        <w:rPr>
          <w:rFonts w:ascii="Times New Roman"/>
          <w:b w:val="false"/>
          <w:i w:val="false"/>
          <w:color w:val="000000"/>
          <w:sz w:val="28"/>
        </w:rPr>
        <w:t xml:space="preserve">
      1) услугополучатель либо его представитель регистрируется на портале и направляет запрос в форме электронного документа (далее – электронный запрос), удостоверенный ЭЦП услугополучателя и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r>
        <w:br/>
      </w:r>
      <w:r>
        <w:rPr>
          <w:rFonts w:ascii="Times New Roman"/>
          <w:b w:val="false"/>
          <w:i w:val="false"/>
          <w:color w:val="000000"/>
          <w:sz w:val="28"/>
        </w:rPr>
        <w:t>
      2) исполнитель услугодателя принимает электронный запрос и документы, и в "личный кабинет" услугополучателя либо его представителя направляется уведомление о принятии запроса с указанием даты получения результата государственной услуги (не более тридцати минут);</w:t>
      </w:r>
      <w:r>
        <w:br/>
      </w:r>
      <w:r>
        <w:rPr>
          <w:rFonts w:ascii="Times New Roman"/>
          <w:b w:val="false"/>
          <w:i w:val="false"/>
          <w:color w:val="000000"/>
          <w:sz w:val="28"/>
        </w:rPr>
        <w:t xml:space="preserve">
      3) после принятия электронного запроса и документов, действия структурных подразделений (работников) услугодателя в процессе оказания государственной услуги осуществляются в соответствии с подпунктами 2-7), при переоформлении или выдаче дубликата - с подпунктами 2-6) </w:t>
      </w:r>
      <w:r>
        <w:rPr>
          <w:rFonts w:ascii="Times New Roman"/>
          <w:b w:val="false"/>
          <w:i w:val="false"/>
          <w:color w:val="000000"/>
          <w:sz w:val="28"/>
        </w:rPr>
        <w:t>пункта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4) исполнитель услугодателя направляет в "личный кабинет" услугополучателя либо его представителя уведомление о готовности оказания государственной услуги (не более тридцати минут);</w:t>
      </w:r>
      <w:r>
        <w:br/>
      </w:r>
      <w:r>
        <w:rPr>
          <w:rFonts w:ascii="Times New Roman"/>
          <w:b w:val="false"/>
          <w:i w:val="false"/>
          <w:color w:val="000000"/>
          <w:sz w:val="28"/>
        </w:rPr>
        <w:t>
      5) после получения уведомления о готовности результата оказания государственной услуги услугополучатель либо его представитель обращается к услугодателю за получением результата оказания государственной услуги, сотрудник канцелярии услугодателя регистрирует и выдает услугополучателю либо его представителю свидетельство (не более тридцати минут).</w:t>
      </w:r>
      <w:r>
        <w:br/>
      </w:r>
      <w:r>
        <w:rPr>
          <w:rFonts w:ascii="Times New Roman"/>
          <w:b w:val="false"/>
          <w:i w:val="false"/>
          <w:color w:val="000000"/>
          <w:sz w:val="28"/>
        </w:rPr>
        <w:t xml:space="preserve">
      Диаграмма функционального взаимодействия информационных систем, задействованных в оказании государственной услуги, в графической форме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"Аккредитация местных спортивных федераций"</w:t>
            </w:r>
          </w:p>
        </w:tc>
      </w:tr>
    </w:tbl>
    <w:p>
      <w:pPr>
        <w:spacing w:after="0"/>
        <w:ind w:left="0"/>
        <w:jc w:val="left"/>
      </w:pPr>
      <w:r>
        <w:rPr>
          <w:rFonts w:ascii="Times New Roman"/>
          <w:b/>
          <w:i w:val="false"/>
          <w:color w:val="000000"/>
        </w:rPr>
        <w:t xml:space="preserve"> Описание результата процедуры (действия) по оказанию государственной услуги, который служит основанием для начала выполнения следующей процедуры (действия) (с указанием результата процедуры (действия) и порядок его передачи в другое структурное подразделение)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2"/>
        <w:gridCol w:w="3328"/>
        <w:gridCol w:w="1539"/>
        <w:gridCol w:w="956"/>
        <w:gridCol w:w="813"/>
        <w:gridCol w:w="668"/>
        <w:gridCol w:w="2558"/>
        <w:gridCol w:w="956"/>
        <w:gridCol w:w="960"/>
      </w:tblGrid>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процедуры (действия)</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структурных подразделений</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услугодателя</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услугодателя</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w:t>
            </w:r>
            <w:r>
              <w:br/>
            </w:r>
            <w:r>
              <w:rPr>
                <w:rFonts w:ascii="Times New Roman"/>
                <w:b w:val="false"/>
                <w:i w:val="false"/>
                <w:color w:val="000000"/>
                <w:sz w:val="20"/>
              </w:rPr>
              <w:t>
услугодателя</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w:t>
            </w:r>
            <w:r>
              <w:br/>
            </w:r>
            <w:r>
              <w:rPr>
                <w:rFonts w:ascii="Times New Roman"/>
                <w:b w:val="false"/>
                <w:i w:val="false"/>
                <w:color w:val="000000"/>
                <w:sz w:val="20"/>
              </w:rPr>
              <w:t>
канцелярии услугодателя</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процедур (действий) и их описание</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документы и выдает услугополучателю либо его представителю копию заявления</w:t>
            </w: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документы</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протокола подготавливает проект постановления, обеспечивает его утверждение, на основании утвержденного постановления подготавливает свидетельство</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подписывает свидетельство</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w:t>
            </w:r>
            <w:r>
              <w:br/>
            </w:r>
            <w:r>
              <w:rPr>
                <w:rFonts w:ascii="Times New Roman"/>
                <w:b w:val="false"/>
                <w:i w:val="false"/>
                <w:color w:val="000000"/>
                <w:sz w:val="20"/>
              </w:rPr>
              <w:t>
свидетельство</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процедуры (действия) по оказанию государственной услуги, который служит основанием для начала выполнения следующей процедуры (действия)</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w:t>
            </w:r>
            <w:r>
              <w:br/>
            </w:r>
            <w:r>
              <w:rPr>
                <w:rFonts w:ascii="Times New Roman"/>
                <w:b w:val="false"/>
                <w:i w:val="false"/>
                <w:color w:val="000000"/>
                <w:sz w:val="20"/>
              </w:rPr>
              <w:t>
документы руководителю услугодателя</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документы исполнителю услугодателя</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w:t>
            </w:r>
            <w:r>
              <w:br/>
            </w:r>
            <w:r>
              <w:rPr>
                <w:rFonts w:ascii="Times New Roman"/>
                <w:b w:val="false"/>
                <w:i w:val="false"/>
                <w:color w:val="000000"/>
                <w:sz w:val="20"/>
              </w:rPr>
              <w:t>
документы на рассмотрение комиссии</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протокол исполнителю услугодателя</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свидетельство</w:t>
            </w:r>
            <w:r>
              <w:br/>
            </w:r>
            <w:r>
              <w:rPr>
                <w:rFonts w:ascii="Times New Roman"/>
                <w:b w:val="false"/>
                <w:i w:val="false"/>
                <w:color w:val="000000"/>
                <w:sz w:val="20"/>
              </w:rPr>
              <w:t>
руководителю услугодателя</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свидетельство сотруднику канцелярии услугодателя</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 свидетельство услугополучателю либо его представителю</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30 минут</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30 минут</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w:t>
            </w:r>
            <w:r>
              <w:br/>
            </w:r>
            <w:r>
              <w:rPr>
                <w:rFonts w:ascii="Times New Roman"/>
                <w:b w:val="false"/>
                <w:i w:val="false"/>
                <w:color w:val="000000"/>
                <w:sz w:val="20"/>
              </w:rPr>
              <w:t>
3 календарных дней</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w:t>
            </w:r>
            <w:r>
              <w:br/>
            </w:r>
            <w:r>
              <w:rPr>
                <w:rFonts w:ascii="Times New Roman"/>
                <w:b w:val="false"/>
                <w:i w:val="false"/>
                <w:color w:val="000000"/>
                <w:sz w:val="20"/>
              </w:rPr>
              <w:t xml:space="preserve">
3 календарных </w:t>
            </w:r>
            <w:r>
              <w:br/>
            </w:r>
            <w:r>
              <w:rPr>
                <w:rFonts w:ascii="Times New Roman"/>
                <w:b w:val="false"/>
                <w:i w:val="false"/>
                <w:color w:val="000000"/>
                <w:sz w:val="20"/>
              </w:rPr>
              <w:t>
дней</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w:t>
            </w:r>
            <w:r>
              <w:br/>
            </w:r>
            <w:r>
              <w:rPr>
                <w:rFonts w:ascii="Times New Roman"/>
                <w:b w:val="false"/>
                <w:i w:val="false"/>
                <w:color w:val="000000"/>
                <w:sz w:val="20"/>
              </w:rPr>
              <w:t>
7 календарных дней</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30 минут</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w:t>
            </w:r>
            <w:r>
              <w:br/>
            </w:r>
            <w:r>
              <w:rPr>
                <w:rFonts w:ascii="Times New Roman"/>
                <w:b w:val="false"/>
                <w:i w:val="false"/>
                <w:color w:val="000000"/>
                <w:sz w:val="20"/>
              </w:rPr>
              <w:t>
30 минут</w:t>
            </w:r>
          </w:p>
        </w:tc>
      </w:tr>
    </w:tbl>
    <w:p>
      <w:pPr>
        <w:spacing w:after="0"/>
        <w:ind w:left="0"/>
        <w:jc w:val="left"/>
      </w:pPr>
      <w:r>
        <w:rPr>
          <w:rFonts w:ascii="Times New Roman"/>
          <w:b/>
          <w:i w:val="false"/>
          <w:color w:val="000000"/>
        </w:rPr>
        <w:t xml:space="preserve"> При переоформлении или выдаче дубликата свидетельства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8"/>
        <w:gridCol w:w="4511"/>
        <w:gridCol w:w="2086"/>
        <w:gridCol w:w="1296"/>
        <w:gridCol w:w="1102"/>
        <w:gridCol w:w="1297"/>
        <w:gridCol w:w="1300"/>
      </w:tblGrid>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процедуры (действия)</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структурных подразделений</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услугодателя</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w:t>
            </w:r>
            <w:r>
              <w:br/>
            </w:r>
            <w:r>
              <w:rPr>
                <w:rFonts w:ascii="Times New Roman"/>
                <w:b w:val="false"/>
                <w:i w:val="false"/>
                <w:color w:val="000000"/>
                <w:sz w:val="20"/>
              </w:rPr>
              <w:t>
канцелярии услугодателя</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процедур (действий) и их описание</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заявление и выдает услугополучателю либо его представителю копию заявления</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заявление</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заявление и подготавливает свидетельство</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подписывает свидетельство</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w:t>
            </w:r>
            <w:r>
              <w:br/>
            </w:r>
            <w:r>
              <w:rPr>
                <w:rFonts w:ascii="Times New Roman"/>
                <w:b w:val="false"/>
                <w:i w:val="false"/>
                <w:color w:val="000000"/>
                <w:sz w:val="20"/>
              </w:rPr>
              <w:t>
свидетельство</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процедуры (действия) по оказанию государственной услуги, который служит основанием для начала выполнения следующей процедуры (действия)</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w:t>
            </w:r>
            <w:r>
              <w:br/>
            </w:r>
            <w:r>
              <w:rPr>
                <w:rFonts w:ascii="Times New Roman"/>
                <w:b w:val="false"/>
                <w:i w:val="false"/>
                <w:color w:val="000000"/>
                <w:sz w:val="20"/>
              </w:rPr>
              <w:t>
заявление руководителю услугодателя</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заявление исполнителю услугодателя</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w:t>
            </w:r>
            <w:r>
              <w:br/>
            </w:r>
            <w:r>
              <w:rPr>
                <w:rFonts w:ascii="Times New Roman"/>
                <w:b w:val="false"/>
                <w:i w:val="false"/>
                <w:color w:val="000000"/>
                <w:sz w:val="20"/>
              </w:rPr>
              <w:t>
свидетельство руководителю услугодателя</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свидетельство сотруднику канцелярии услугодателя</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 свидетельство услугополучателю либо его представителю</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30 минут</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30 минут</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w:t>
            </w:r>
            <w:r>
              <w:br/>
            </w:r>
            <w:r>
              <w:rPr>
                <w:rFonts w:ascii="Times New Roman"/>
                <w:b w:val="false"/>
                <w:i w:val="false"/>
                <w:color w:val="000000"/>
                <w:sz w:val="20"/>
              </w:rPr>
              <w:t>
4 календарных дней</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r>
              <w:br/>
            </w:r>
            <w:r>
              <w:rPr>
                <w:rFonts w:ascii="Times New Roman"/>
                <w:b w:val="false"/>
                <w:i w:val="false"/>
                <w:color w:val="000000"/>
                <w:sz w:val="20"/>
              </w:rPr>
              <w:t>
30 минут</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w:t>
            </w:r>
            <w:r>
              <w:br/>
            </w:r>
            <w:r>
              <w:rPr>
                <w:rFonts w:ascii="Times New Roman"/>
                <w:b w:val="false"/>
                <w:i w:val="false"/>
                <w:color w:val="000000"/>
                <w:sz w:val="20"/>
              </w:rPr>
              <w:t>
30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"Аккредитация местных спортивных федераций"</w:t>
            </w:r>
          </w:p>
        </w:tc>
      </w:tr>
    </w:tbl>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с указанием длительности прохождения каждой процедуры (действия)</w:t>
      </w:r>
    </w:p>
    <w:p>
      <w:pPr>
        <w:spacing w:after="0"/>
        <w:ind w:left="0"/>
        <w:jc w:val="left"/>
      </w:pPr>
      <w:r>
        <w:br/>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При переоформлении или выдаче дубликата свидетельства</w:t>
      </w:r>
    </w:p>
    <w:p>
      <w:pPr>
        <w:spacing w:after="0"/>
        <w:ind w:left="0"/>
        <w:jc w:val="left"/>
      </w:pPr>
      <w:r>
        <w:br/>
      </w:r>
    </w:p>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"Аккредитация местных спортивных федераций"</w:t>
            </w:r>
          </w:p>
        </w:tc>
      </w:tr>
    </w:tbl>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в графической форме</w:t>
      </w:r>
    </w:p>
    <w:p>
      <w:pPr>
        <w:spacing w:after="0"/>
        <w:ind w:left="0"/>
        <w:jc w:val="left"/>
      </w:pPr>
      <w:r>
        <w:br/>
      </w:r>
    </w:p>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При переоформлении или выдаче дубликата свидетельства</w:t>
      </w:r>
    </w:p>
    <w:p>
      <w:pPr>
        <w:spacing w:after="0"/>
        <w:ind w:left="0"/>
        <w:jc w:val="left"/>
      </w:pPr>
      <w:r>
        <w:br/>
      </w:r>
    </w:p>
    <w:p>
      <w:pPr>
        <w:spacing w:after="0"/>
        <w:ind w:left="0"/>
        <w:jc w:val="both"/>
      </w:pPr>
      <w:r>
        <w:drawing>
          <wp:inline distT="0" distB="0" distL="0" distR="0">
            <wp:extent cx="67310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310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"Аккредитация местных спортивных федераций"</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 </w:t>
      </w:r>
    </w:p>
    <w:p>
      <w:pPr>
        <w:spacing w:after="0"/>
        <w:ind w:left="0"/>
        <w:jc w:val="left"/>
      </w:pP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При переоформлении или выдаче дубликата свидетельства</w:t>
      </w:r>
    </w:p>
    <w:p>
      <w:pPr>
        <w:spacing w:after="0"/>
        <w:ind w:left="0"/>
        <w:jc w:val="left"/>
      </w:pP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header.xml" Type="http://schemas.openxmlformats.org/officeDocument/2006/relationships/header" Id="rId1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