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0d336" w14:textId="2d0d3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предпринимательства и туризма Кызылординской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03 июня 2015 года № 26. Зарегистрировано Департаментом юстиции Кызылординской области 25 июня 2015 года № 5033. Утратило силу постановлением акимата Кызылординской области от 19 мая 2016 года № 461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Кызылординской области от 19.05.2016 </w:t>
      </w:r>
      <w:r>
        <w:rPr>
          <w:rFonts w:ascii="Times New Roman"/>
          <w:b w:val="false"/>
          <w:i w:val="false"/>
          <w:color w:val="ff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 государственного учреждения "Управление предпринимательства и туризма Кызылординской области"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предпринимательства и туризма Кызылординской области"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Кызылординской области Кожаниязова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3 " июня 2015 года № 26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"Управление предпринимательства и туризма Кызылординской области"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"Управление предпринимательства и туризма Кызылординской области" (далее – Управление) является государственным органом Республики Казахстан, уполномоченным акиматом Кызылординской области на осуществление государственной политики в развитии предпринимательства, туризма и торговой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Учредителем Управления является акимат Кызылординской области. Права субъекта права коммунальной собственности в отношении Управления осуществляет государственное учреждение "Управление финансов Кызылординской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120014, Республика Казахстан, Кызылординская область, город Кызылорда, улица Айтеке би, 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– в редакции постановления акимата Кызылординской области от 07.04.2016 </w:t>
      </w:r>
      <w:r>
        <w:rPr>
          <w:rFonts w:ascii="Times New Roman"/>
          <w:b w:val="false"/>
          <w:i w:val="false"/>
          <w:color w:val="ff0000"/>
          <w:sz w:val="28"/>
        </w:rPr>
        <w:t>№ 428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"Управление предпринимательства и туризма Кызылординской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Управления осуществлется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Управления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Миссия Управления: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создание благоприятных условий для расширения и укрепления позиций малого и среднего бизнеса, оказание содействия в реализации инициатив предпринимательской среды, повышение конкурентоспособности малого и среднего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создание условий для развития туристской отрасли и регулирование торговой деятельности в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Основные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реализация государственной политики и осуществление координации в области развития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реализация государственной политики и осуществление координации в области туристской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регулирование деятельности субъектов торговой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реализация иных задач, предусмотренных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осуществляет реализацию государственной политики поддержки и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создает условия для развития частного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обеспечивает создание и развитие в регионе объектов инфраструктуры поддержки малого и среднего предпринимательства и 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определяет стратегию развития взаимоотношений местных исполнительных органов с объединениями субъектов частного предпринимательства, Национальной палатой и объектами рыночной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организует деятельность экспертных советов;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обеспечивает государственную поддержку частного предпринимательства на местном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7) исключен постановлением акимата Кызылординской области от 07.04.2016 </w:t>
      </w:r>
      <w:r>
        <w:rPr>
          <w:rFonts w:ascii="Times New Roman"/>
          <w:b w:val="false"/>
          <w:i w:val="false"/>
          <w:color w:val="ff0000"/>
          <w:sz w:val="28"/>
        </w:rPr>
        <w:t>№ 428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организует обучение, подготовку, переподготовку и повышение квалификации специалистов и персонала для субъектов малого и среднего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9) исключен постановлением акимата Кызылординской области от 07.04.2016 </w:t>
      </w:r>
      <w:r>
        <w:rPr>
          <w:rFonts w:ascii="Times New Roman"/>
          <w:b w:val="false"/>
          <w:i w:val="false"/>
          <w:color w:val="ff0000"/>
          <w:sz w:val="28"/>
        </w:rPr>
        <w:t>№ 428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реализует государственную политику и осуществляет координацию в области туристской деятельности на территории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анализирует рынок туристских услуг и представляет в уполномоченный орган необходимые сведения о развитии туризма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разрабатывает и внедряет меры по защите областных туристских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координирует деятельность по планированию и строительству объектов туристской индустрии на территории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14) оказывает содействие в деятельности детских и молодежных лагерей, объединений туристов и развитии самодеятельного туризма;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оказывает субъектам туристской деятельности методическую и консультативную помощь в вопросах, связанных с организацией туристской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16) развивает и поддерживает предпринимательство в области туристской деятельности как меру увеличения занятости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17) предоставляет туристскую информацию, в том числе о туристском потенциале, объектах туризма и лицах, осуществляющих туристскую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учреждает туристский информационный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осуществляет лицензирование в соответствии с законодательством Республики Казахстан о разрешениях и уведомлениях;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организует профессиональную подготовку гида (гида-переводчика);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утверждает по согласованию с уполномоченным органом план мероприятий по развитию туристской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ведет государственный реестр туристских маршрутов и троп;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обеспечивает проведение торговой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24) осуществляет в пределах своей компетенции регулирование деятельности субъектов торговой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разрабатывает меры по созданию условий, благоприятствующих торговой деятельности в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разрабатывает предложения по минимальным нормативам обеспеченности населения торговой площадью;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разрабатывает и реализует меры по достижению минимального норматива обеспеченности населения торговой площадью;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осуществляет организацию выставок и ярмарок;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осуществляет государственный контроль за соблюдением размера предельно допустимых розничных цен на социально значимые продовольственные товары;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составляет прогноз потребления нефтепродуктов на территории области, на которые установлено государственное регулирование цен, на предстоящий календарный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31) исключен постановлением акимата Кызылординской области от 07.04.2016 </w:t>
      </w:r>
      <w:r>
        <w:rPr>
          <w:rFonts w:ascii="Times New Roman"/>
          <w:b w:val="false"/>
          <w:i w:val="false"/>
          <w:color w:val="ff0000"/>
          <w:sz w:val="28"/>
        </w:rPr>
        <w:t>№ 428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32)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акимата Кызылординской области от 07.04.2016 </w:t>
      </w:r>
      <w:r>
        <w:rPr>
          <w:rFonts w:ascii="Times New Roman"/>
          <w:b w:val="false"/>
          <w:i w:val="false"/>
          <w:color w:val="ff0000"/>
          <w:sz w:val="28"/>
        </w:rPr>
        <w:t>№ 428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пределах своей компетенции обеспечивает выполнение мероприятий по мобилизационной подготовке и мобилизации;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33-1) принимает меры по устранению причин и условий, способствующих совершению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33-2) в пределах своей компетенции обеспечивает организацию правового воспитания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Кызылординской области от 07.04.2016 </w:t>
      </w:r>
      <w:r>
        <w:rPr>
          <w:rFonts w:ascii="Times New Roman"/>
          <w:b w:val="false"/>
          <w:i w:val="false"/>
          <w:color w:val="ff0000"/>
          <w:sz w:val="28"/>
        </w:rPr>
        <w:t>№ 428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Управление для реализации возложенных на него задач и осуществления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проводить совещания, семинары, конференции по вопросам, входящим в его компентенцию;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права, предусмотренные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Управление обязано: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принимать законные и обоснованные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обеспечивать контроль за исполнением принятых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рассматривать обращения, направленные в Управление физическими и юридическими лицами, контролировать их исполнение, в случаях и порядке, установленном законодательством Республики Казахстан, предоставлять на них ответы;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организовывать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реализовывать иные обязанности,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Управления назначается на должность и освобождается от должности акимом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Первый руководитель Управления имеет заместителей, которые назначаются на должность и освобождаются от должности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процессе реализации своих полномочий отчитывается акиму области и курирующему заместителю акима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представляет Управление в государственных органах и иных организациях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соответствии с законодательством назначает на должность и освобождает от должности работников Управления, вопросы трудовых отношений которых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обеспечивает разработку стратегических и программных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установленном законодательством порядке налагает дисциплинарные взыскания и применяет меры поощрения к сотрудникам Управления, вопросы трудовых отношений которых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действует без доверенности от имени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заключает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принимает регламент по вопросам организации своих полномочий и внутреннего распорядка;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несет персональную ответственность за организацию работы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организует, координирует и контролирует работу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исполняет поручения и акты акима и акимата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утверждает положения о структурных подразделениях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организует разработку проектов нормативных правовых актов в пределах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16) обеспечивает соблюдение норм служебной этики;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реализует политику гендерного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18) утверждает график личного приема физических лиц и представителей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осуществляет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Управления в период его отсутствия осуществляется лицом, его замещающим в соответсвии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Режим работы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Управление работает с понедельника по пятницу 5 (пять) дней в неделю;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время работы Управления с 09.00 часов до 19.00 часов местного времени. Перерыв с 13.00 часов до 15.00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субботу и в воскресенье, а также в установленные законодательством Республики Казахстан праздничные дни, Управление не работает.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Взаимоотношения между Управлением и акиматом области, администрацией Управления и его трудовым коллективом регулируются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Имущество, закрепленное за Управлением, относится к областному коммунальному имуществу.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Реорганизации и упразднение Управления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28.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ликвидации Управления использование его имущества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