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e9da" w14:textId="ab1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15 июня 2015 года № 39. Зарегистрировано Департаментом юстиции Кызылординской области 22 июня 2015 года № 5026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нормы потребления товарного и сжиженного нефтяного газа 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энергетики и жилищно-коммунального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2015 года № 39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и сжиженного нефтяного газа в Кызылординской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336"/>
        <w:gridCol w:w="2400"/>
        <w:gridCol w:w="239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норма потребления на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у бытовых потребителей газовой плиты и централизованного горячего водоснабжения при газоснабжении: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 на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у бытовых потребителей газовой плиты и газового водонагревателя (при отсутствии централизованного горячего водоснабжения) при газоснабжении: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 на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сжиженным нефтяным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у бытовых потребителей газовой плиты и отсутствии централизованного горячего водоснабжения и газового водонагревателя при газоснабжении: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 на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сжиженным нефтяным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отопление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 за один квадратный метр отапливаемой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9 января 2012 года "О газе и газоснабжении" норма потребления - расчетная величина для бытовых потребителей, не имеющих приборов учета, отражающая среднемесячное количество потребленного ими товарного или сжиженного нефтяного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