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295a" w14:textId="2492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16 июня 2015 года № 40. Зарегистрировано Департаментом юстиции Кызылординской области 19 июня 2015 года № 5024.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за № 11094)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перечень приоритетных сельскохозяйственных культур и нормы субсидий (на 1 гектар)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Государственному учреждению "Управление сельского хозяйства Кызылординской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постановления возложить на заместителя акима Кызылординской области Кожаниязова С.С.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Настоящее постановление вводится в действие со дня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Мамытбеков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"19" июня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2015 года № 40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сельскохозяйственных культур и нормы субсидий 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 1 гектар и (или) 1 тонну) на 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8"/>
        <w:gridCol w:w="5642"/>
        <w:gridCol w:w="4900"/>
      </w:tblGrid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 культур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субсидии на один гектар, тенге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зерно, возделываемая на открытом грунте с применением систем капельного орошения промышленного образца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 культуры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27575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Картофель, возделываемый на открытом грунте с применением систем капельного орошения промышленного образца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219560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75656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Овощи, возделываемые на открытом грунте с применением систем капельного орошения промышленного образца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181905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Бахчевые культуры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культуры, возделываемые на открытом грунте с применением систем капельного орошения промышленного образца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86423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Овощные культуры, возделываемые в условиях защищенного грунта (фермерские теплицы) (два культурооборота) 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23040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силос, возделываемая на открытом грунте с применением систем капельного орошения промышленного образца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64311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первого года жизни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16362</w:t>
            </w:r>
          </w:p>
        </w:tc>
      </w:tr>
      <w:tr>
        <w:trPr>
          <w:trHeight w:val="30" w:hRule="atLeast"/>
        </w:trPr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бобовые травы второго и третьего года жизни</w:t>
            </w:r>
          </w:p>
        </w:tc>
        <w:tc>
          <w:tcPr>
            <w:tcW w:w="4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