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2e07" w14:textId="ac12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акимата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27 марта 2015 года № 888. Зарегистрировано Департаментом юстиции Кызылординской области 05 мая 2015 года № 4972. Утратило силу постановлением Кызылординского областного акимата от 26 января 2016 года № 311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Кызылординского областного акимата от 26.01.2016 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21 января 2000 года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ежегодной оценки деятельности и аттестации административных государственных служащих"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акимата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Исполнительным органам, финансируемым из областного бюджета,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государственное учреждение "Аппарат акима Кызылординской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2015 года № 888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акимата Кызылординской области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акимата Кызылординской области (далее - Методика) разработана в соответствии с приказом Председателя Агентства Республики Казахстан по делам государственной службы и противодействию коррупции от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Типовой методики ежегодной оценки деятельности административных государственных служащих корпуса "Б" (зарегистрирован в Реестре государственной регистрации нормативных правовых актов за № 10130) и определяет методы ежегодной оценки деятельности административных государственных служащих корпуса "Б" акимата Кызылординской области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исполнительных органов, финансируемых из областного бюджета, оценка проводится акимом Кызылординской области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принятии решения о проведении аттестации не учитываются результаты оценки, которые являлись основанием </w:t>
      </w:r>
      <w:r>
        <w:rPr>
          <w:rFonts w:ascii="Times New Roman"/>
          <w:b w:val="false"/>
          <w:i w:val="false"/>
          <w:color w:val="000000"/>
          <w:sz w:val="28"/>
        </w:rPr>
        <w:t>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исполнительного органа, финансируемого из областного бюджета, а для руководителей исполнительных органов, финансируемых из областного бюджета – аким Кызылординской области либо по его уполномочию один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службы управления персоналом (кадровой службы) государственного органа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 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a – итоговая оценка служащего, b – оценка непосредственного руководителя, 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баллов – "неудовлетворительно", от 21 до 33 баллов – "удовлетворительно", 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проект протокола заседания Комиссии с указанием итоговой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Документы, указанные 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подразделении осуществляется в течение десяти рабочих дней со дня вынесения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территориальное подразделение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территориальном департаменте.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оцениваемого служащего:________________________________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 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15"/>
        <w:gridCol w:w="6485"/>
      </w:tblGrid>
      <w:tr>
        <w:trPr>
          <w:trHeight w:val="30" w:hRule="atLeast"/>
        </w:trPr>
        <w:tc>
          <w:tcPr>
            <w:tcW w:w="5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 </w:t>
            </w:r>
          </w:p>
        </w:tc>
      </w:tr>
    </w:tbl>
    <w:bookmarkStart w:name="z9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оцениваемого служащего:________________________________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 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 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bookmarkStart w:name="z1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7"/>
        <w:gridCol w:w="4205"/>
        <w:gridCol w:w="2026"/>
        <w:gridCol w:w="1301"/>
        <w:gridCol w:w="1301"/>
      </w:tblGrid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Комиссии:__________________________ Дата: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Комиссии:_______________________ Дата: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Комиссии:______________________________ Дата: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