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70e9f" w14:textId="4b70e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"Управление энергетики и жилищно-коммунального хозяйства Кызылординской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Кызылординской области от 10 апреля 2015 года № 914. Зарегистрировано Департаментом юстиции Кызылординской области 15 апреля 2015 года № 4957. Утратило силу постановлением акимата Кызылординской области от 19 мая 2016 года № 461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Кызылординской области от 19.05.2016 </w:t>
      </w:r>
      <w:r>
        <w:rPr>
          <w:rFonts w:ascii="Times New Roman"/>
          <w:b w:val="false"/>
          <w:i w:val="false"/>
          <w:color w:val="ff0000"/>
          <w:sz w:val="28"/>
        </w:rPr>
        <w:t>№ 461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Указом Президента Республики Казахстан от 29 октября 2012 года </w:t>
      </w:r>
      <w:r>
        <w:rPr>
          <w:rFonts w:ascii="Times New Roman"/>
          <w:b w:val="false"/>
          <w:i w:val="false"/>
          <w:color w:val="000000"/>
          <w:sz w:val="28"/>
        </w:rPr>
        <w:t>№ 410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Типового положения государственного органа Республики Казахстан" акимат Кызылординской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"Управление энергетики и жилищно-коммунального хозяйства Кызылординской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"Управление энергетики и жилищно-коммунального хозяйства Кызылординской области" принять меры,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Кызылординской области Алибаева Н.Н.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Кызылординской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Кушербаев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"10" апреля 2015 года № 914</w:t>
            </w:r>
          </w:p>
        </w:tc>
      </w:tr>
    </w:tbl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государственного учреждения "Управление энергетики и жилищно-коммунального хозяйства Кызылординской области"</w:t>
      </w:r>
    </w:p>
    <w:bookmarkEnd w:id="0"/>
    <w:bookmarkStart w:name="z1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"Управление энергетики и жилищно-коммунального хозяйства Кызылординской области" (далее - Управление) является государственным органом Республики Казахстан, уполномоченным акиматом Кызылординской области на осуществление функций руководства в области газо-тепло-электроэнергетических ресурсов, жилищно-коммунального хозяйства и питьевого водоснабжения Кызылординской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Учредителем Управления является акимат Кызылординской области. Права субъекта права коммунальной собственности в отношении Управления осуществляет государственное учреждение "Управление финансов Кызылординской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Управление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Управление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Управление по вопросам своей компетенции в установленном законодательством порядке принимает решения, оформляемые приказами руководителя Управления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Управления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Место нахождения юридического лица: Республика Казахстан, Кызылординская область, 120003, город Кызылорда, улица Бейбарыс султан, строение 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Полное наименование государственного органа - государственное учреждение "Управление энергетики и жилищно-коммунального хозяйства Кызылординской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Настоящее Положение является учредительным документом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Управления осуществляется за счет средств областного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Управлению запрещается вступать в договорные отношения с субъектами предпринимательства на предмет выполнения обязанностей, являющихся функциями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Управления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Миссия Управления: содействовать обеспечению энергетической безопасности в целях обеспечения растущих потребностей экономики в энергоресурсах через развитие энергетического сектора экономики области, энергосбережения и повышения энергоэффективности, реализация государственных программ в области энергоснабжения и коммунального хозяйства для улучшения условий жизни общества.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осуществление государственной политики в области газо-тепло -электроэнергетических ресурсов, жилищно-коммунального хозяйства и питьевого водоснабжения Кызылординской области;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совершенствование отношений в сфере жилищно-коммунальных услуг для обеспечения условий проживания и качества предоставляемых жилищно-коммунальных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осуществляет государственный контроль в области жилищного фонда;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организует работу жилищной инспекции по контролю деятельности органов управления объекта кондоминиума по сохранению и надлежащей эксплуатации жилищного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представляет на утверждение областному маслихату территориальные правила сохранения и содержания жилищного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реализует государственную политику в области модернизации жилищно-коммунального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осуществляет контроль и мониторинг по исполнению программ в области модернизации жилищно-коммунального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обеспечивает включение мероприятий по энергосбережению и повышению энергоэффективности в программу развития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реализует в пределах своей компетенции государственную политику в области энергосбережения и повышения энергоэффективности;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осуществляет в пределах своей компетенции мониторинг за соблюдением нормативов энергопотребления государственными учреждениями;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участвует в реализации генеральной схемы газификации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утверждает нормы потребления товарного и сжиженного нефтяного газа;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представляет в уполномоченный орган прогноз потребления сжиженного нефтяного газа;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представляет в уполномоченный орган сведения о реализации и потреблении сжиженного нефтяного газа на территории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осуществляет контроль за соблюдением требований безопасной эксплуатации газопотребляющих систем и газового оборудования бытовых и коммунально-бытовых потребителей;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осуществляет контроль за соблюдением требований безопасной эксплуатации бытовых баллонов и объектов систем газоснабжения;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15) осуществляет контроль за паровыми и водогрейнными котлами, работающие под давлением более 0,07 мегаПаскаля и (или) при температуре нагрева воды более 115 градусов Цельсия (организации теплоснабжения), сосудами, работающие под давлением более 0,07 мегаПаскаля, грузоподъемными механизмами, эскалаторами, канатные дорогами, фуникулерами, лифтами объектов жилищно-коммунального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16) обеспечивает осуществление программ в области питьевого водоснабжения;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17) реализует государственную политику в области питьевого водоснабжения;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18) осуществляет контроль и мониторинг в области питьевого водоснабжения;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19) реализует мероприятия по субсидированию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 по перечню, утвержденному Правительством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20) организует строительство и эксплуатацию тепловых и электрических сетей, находящихся в коммунальной собственности и других объектов инженерной инфраструктуры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21) подготавливает и реализует бюджетные программы по газо-тепло -электроэнергетическим ресурсам, жилищно-коммунальному хозяйству и питьевому водоснабжению области и иные бюджетные программы в соответствии с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22) организует работы по вводу в эксплуатацию завершенных строительством объектов газо-тепло-электроэнергетических ресурсов, жилищно-коммунального хозяйства, питьевого водоснабжения области и иных объектов;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23) принимает меры по устранению причин и условий, способствующих совершению правонарушений;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24) обеспечивает организацию правового воспитания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25) осуществляет внутренний контроль по направлениям деятельности государственного органа с целью повышения качества и производительности его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26) осуществляет контроль за эксплуатацией и техническим состоянием теплоиспользующих установок потребителей;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27) осуществляет контроль за подготовкой и осуществлением ремонтно-восстановительных работ по тепловым сетям и их функционированию в осенне-зимний период;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28) проводит расследования технологических нарушений на тепловых сетях (магистральных, внутриквартальных);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29) согласовывает плановый ремонт тепловых сетей (магистральных, внутриквартальных);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30) выдает паспорта готовности отопительных котельных всех мощностей и тепловых сетей (магистральных, внутриквартальных) к работе в осенне-зимних условиях;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31) исключен постановлением акимата Кызылординской области от 07.04.2016 </w:t>
      </w:r>
      <w:r>
        <w:rPr>
          <w:rFonts w:ascii="Times New Roman"/>
          <w:b w:val="false"/>
          <w:i w:val="false"/>
          <w:color w:val="ff0000"/>
          <w:sz w:val="28"/>
        </w:rPr>
        <w:t>№ 430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32) исключен постановлением акимата Кызылординской области от 07.04.2016 </w:t>
      </w:r>
      <w:r>
        <w:rPr>
          <w:rFonts w:ascii="Times New Roman"/>
          <w:b w:val="false"/>
          <w:i w:val="false"/>
          <w:color w:val="ff0000"/>
          <w:sz w:val="28"/>
        </w:rPr>
        <w:t>№ 430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33) осуществляет в интересах местного государственного управления иные полномочия, возлагаемые на местные исполнительные органы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Управление для реализации возложенных на него задач и осуществления своих функций имеет право в установленном законодательством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запрашивать и получать от государственных органов, организаций, их должностных лиц необходимую информацию и материалы;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рассматривать обращения, направленные в Управление физическими и юридическими лицами, контролировать их исполнение, в случаях и порядке, установленном законодательством Республики Казахстан, предоставляеть на них ответы;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организовывать прием физических лиц и представителей юридических лиц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проводить совещания, семинары, конференции по вопросам, входящим в его компентенцию;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осуществлять иные права, предусмотренные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Управление обязано: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принимать законные и обоснованные решения;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обеспечивать контроль за исполнением принятых решений;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реализовывать иные обязанности, предусмотренные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Управления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Руководство Управления осуществляется первым руководителем, который несет персональную ответственность за выполнение возложенных на Управление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Первый руководитель Управления назначается на должность и освобождается от должности акимом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Первый руководитель Управления имеет заместителей, которые назначаются на должность и освобождаются от должности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Полномочия первого руководителя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 процессе реализации своих полномочий отчитывается акиму области и курирующему заместителю акима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представляет Управление в государственных органах и иных организациях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 соответствии с законодательством назначает на должность и освобождает от должности работников Управления, вопросы трудовых отношений которых отнесены к его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обеспечивает разработку стратегических и программных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в установленном законодательством порядке налагает дисциплинарные взыскания и применяет меры поощрения к сотрудникам Управления, вопросы трудовых отношений которых отнесены к его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подписывает приказы;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действует без доверенности от имени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заключает договора;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выдает доверенности;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несет персональную ответственность за организацию работы по противодействию коррупции;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организует, координирует и контролирует работу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исполняет поручения и акты акима и акимата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утверждает положения о структурных подразделениях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14) организует разработку проектов нормативных правовых актов в пределах компетенции;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15) обеспечивает соблюдение норм служебной этики;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16) реализует политику гендерного равенства;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17) утверждает график личного приема физических лиц и представителей юридических лиц;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18) осуществляет иные полномочия, предусмотренные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первого руководителя Управления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Первый руководитель определяет полномочия своих заместителей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Режим работы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Управление работает с понедельника по пятницу 5 (пять) дней в неделю;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время работы Управления с 09.00 часов до 19.00 часов местного времени. Перерыв: с 13.00 часов до 15.00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 субботу и в воскресенье, а также в установленные законодательством Республики Казахстан праздничные дни, Управление не работает.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Взаимоотношения между Управлением и акиматом области, администрацией Управления и его трудовым коллективом регулируются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Управления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25. Управление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26. Имущество, закрепленное за Управлением, относится к областному коммунальному имуществу.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27.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Управления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28. Реорганизация и упразднение Управления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Использование имущества в случае ликвидации Управления осуществляется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