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0be1c" w14:textId="a70be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"Управления здравоохранения Кызылординской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20 января 2015 года № 824. Зарегистрировано Департаментом юстиции Кызылординской области 09 февраля 2015 года № 4862. Утратило силу постановлением акимата Кызылординской области от 19 мая 2016 года № 461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Кызылординской области от 19.05.2016 </w:t>
      </w:r>
      <w:r>
        <w:rPr>
          <w:rFonts w:ascii="Times New Roman"/>
          <w:b w:val="false"/>
          <w:i w:val="false"/>
          <w:color w:val="ff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учреждении "Управление здравоохранения Кызылординской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"Управление здравоохранения Кызылординской области"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Кызылординской области Кенжеханулы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января 2015 года № 824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государственном учреждении "Управление здравоохранения Кызылординской области"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здравоохранения Кызылординской области" (далее - Управление) является исполнительным органом, финансируемым из областного бюджета, уполномоченным на выполнение функций государственного регулирования деятельности отрасли медицины и здравоохранения на подведомственной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Учредителем Управления является акимат Кызылординской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Права субъекта права коммунальной собственности в отношении Управления осуществляет государственное учреждение "Управление финансов Кызылординской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Республика Казахстан, Кызылординская область, 120008, город Кызылорда, проспект Абая, дом 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– государственное учреждение "Управление здравоохранения Кызылординской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Управления осуществляется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Управлению законодательными актами предоставлено право осуществлять приносящую доходы дятельность,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Управления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>Миссия Управления: реализация на территории Кызылординской области в отрасли медицины и здравоохранения государственной политики на местном уровне и реализация надзора в области здравоохранения на территории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обеспечение равенства прав граждан на получение безопасной, эффективной и качественной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охрана здоровья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обеспечение гарантированного объема бесплатной медицинской помощи, доступности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предусмотренных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реализует государственную политику в области здравоохранения на соответствующей административно-территориальной единице;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обеспечивает реализацию гражданами Республики Казахстан и оралманами права на гарантированный объем бесплатной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осуществляет контроль за содержанием лиц, находящихся в центрах временной адаптации и детоксикации;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обеспечивает реализацию мер по развитию добровольного безвозмездного донорства крови и ее компонентов;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разрабатывает проект постановления акимата области о создании местных органов государственного управления здравоохранением;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контроль за кадровым обеспечением государственных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принимает меры по строительству и развитию сети организаций здравоохранения, их финансовому и материально-техническому обеспечению, в том числе по развитию государственной сети аптек и созданию аптечных складов;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координирует деятельность государственного и негосударственного секторов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обеспечивает оказание бесплатной медицинской помощи, лекарственными средствами и изделиями медицинского назначения при чрезвычайных ситуациях, введении режима чрезвычайного положения;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осуществляет межрегиональное и международное сотрудничество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лицензирование медицинской и фармацевтической деятельности, а также видов деятельности, связанных с оборотом наркотических средств, психотропных веществ и прекурсоров в области здравоохранения, в соответствии с законодательством Республики Казахстан о разрешениях и уведомлениях;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обеспечивает подготовку, повышение квалификации и переподготовку кадров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мероприятия, необходимые для укрепления здоровья, профилактики заболеваний, формирования здорового образа жизни и здорового 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организует оказание населению квалифицированной и специализированной медицинской помощи, в том числе профилактику и лечение социально - значимых заболеваний и заболеваний, представляющих опасность для окружающих, включая лекарственное обеспечение в рамках гарантированного объема бесплатной медицинской помощи с соблюдением установленных национальных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обеспечивает с согласия родителей или иных законных представителей направление детей с ограниченными возможностями на психолого-медико-педагогические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в пределах своей компетенции осуществляет государственный контроль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заключает и реализует меморандум с уполномоченным органом, направленный на достижение конечных результатов деятельности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содействует выполнению решения суда о направлении гражданина, больного туберкулезом, на принудительное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ведет реестр субъектов, осуществляющих розничную реализацию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осуществляет контроль за соблюдением законодательства по занятию медицинской и фармацевтической деятельностью, а также видов деятельности, связанных с оборотом наркотических средств, психотропных веществ и прекурсоров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ведет реестр субъектов здравоохранения, осуществляющих оптовую реализацию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проводит профилактическую дезинсекцию и дератизацию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проводит обучение и аттестацию специалистов с медицинским образованием для осуществления реализации лекарственных средств, изделий медицинского назначения в отдаленных от районного центра населенных пунктах через аптечные пункты в организациях здравоохранения, оказывающих первичную медико-санитарную, консультативно-диагностическую помощь, и передвижные аптечные пункты в случае отсутствия специалиста с фармацевтическим образованием;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проводит аттестацию на профессиональную компетентность специалистов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обеспечивает исполнение законодательства Республики Казахстан в области здравоохранения, образования и науки;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обеспечивает граждан и оралманов медицинской помощью и лекарственными средствами, изделиями медицинского назначения в рамках гарантированного объема бесплатной медицинской помощи, включая медицинские услуги по временной адаптации и детоксикации;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 организует и осуществляет мониторинг и контроль за деятельностью субъектов здравоохранения, за исключением организаций здравоохранения, осуществляющих деятельность в сфере санитарно-эпидемиологического благополучия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осуществляет функции администраторов бюджетных программ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 осуществляет выбор поставщиков медицинских и фармацевтических услуг по оказанию гарантированного объема бесплатной медицинской помощи и возмещению их затрат;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осуществляет закуп и хранение лекарственных средств, профилактических (иммунобиологических, диагностических, дезинфицирующих) препаратов в рамках оказания гарантированного объема бесплатной медицинской помощи в порядке, определяемом Правительством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амбулаторном уровне – в соответствии с перечнем, утверждаемым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стационарном уровне – в пределах лекарственных формуляров;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организует закуп изделий медицинского назначения и медицинской техники, немедицинского оборудования, санитарного транспорта, а также услуг на проведение капитального ремонта государственных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организует кадровое обеспечение государственных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обеспечивает оснащение государственных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обеспечивает создание и функционирование региональных электронных информационных ресурсов и информационных систем, информационно-коммуникационных сетей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предоставляет клинические базы в государственных организациях здравоохранения, финансируемых за счет средств местного бюджета, для высших и средних медицинских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организует оказание бесплатной медицинской помощи, обеспечение лекарственными средствами и изделиями медицинского назначения при чрезвычайных ситуациях;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37) организует и координирует деятельность по подготовке, повышению квалификации и переподготовке кадров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38) организует гигиеническое обучение, пропаганду и формирование здорового образа жизни и здорового 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39) информирует население о распространенности социально - значимых заболеваний и заболеваний, представляющих опасность для окружающих;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40) взаимодействует с международными и неправительственными общественными объединениями по вопросам охраны здоровья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41) осуществляет ведомственные статистические наблюдения в области здравоохранения в пределах соответствующей административно-территориальной единицы с соблюдением требований статистической методологии;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42) проводит аттестацию на профессиональную компетентность руководителей подведомственных государственных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43) обеспечивает получение оралманами и иммигрантами медицинской помощи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44) принимает меры по устранению причин и условий, способствующих совершению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45) обеспечивает организацию правового воспитания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46) в пределах своей компетенции реализует мероприятия в сфере мобилизационной подготовки и мобилизации.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47) обеспечивает стабильность в деятельности государственных организаций здравоохранения, финансируемых из местного бюджета, и использование бюджетных средств для гарантированного объема бесплатной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48) обеспечивает доступность инфраструктуры для занятия физической культурой и спортом, оздоровления и досуга;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49) организует комплекс мероприятий по стимулированию здорового образа жизни;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50) принимает меры по безопасности и охране труда, профилактике бытового и дорожно-транспортного травматизма;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51) обеспечивает эффективное планирование и использование ресурсов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52) принимает меры по повышению качества медицинских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53) обеспечивает доступ населения к информации по вопросам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54) оплачивает проезд внутри страны отдельным категориям граждан по перечню, определяемому местными представительными органами областей, выезжающих за пределы населенного пункта постоянного проживания для получения высокоспециализированной медицинской помощи в рамках гарантированного объема бесплатной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55) назначает на должность и освобождает от должности руководителей местных органов государственного управления здравоохранения областей, по согласованию с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56) принимает меры по кадровому обеспечению государственных организаций здравоохранения, включая меры социальной поддержки и закрепления молодых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57) обеспечивает реализацию мер по развитию добровольного безвозмездного донорства тканей (части ткани) и (или) органов (части органов);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58) осуществляет прием уведомлений о начале или прекращении осуществления деятельности в области здравоохранения в порядке, предусмотренном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59)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– в редакции постановления Кызылординского областного акимата от 07.04.2016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Управление для реализации возложенных на него задач и осуществления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проводить совещания, семинары, конференции по вопросам, входящим в его компентенцию;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Управление обязано: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обеспечивать контроль за исполнением принятых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рассматривать обращения, направленные в Управление физическими и юридическими лицами, контролировать их исполнение, в случаях и порядке, установленным законодательством Республики Казахстан, предоставлять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организовывать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реализовывать иные обязанности,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с изменениями, внесенными постановлением Кызылординского областного акимата от 15.06.2015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Управления назначается на должность и освобождается от должности акимом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Управления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 процессе реализации своих полномочий отчитывается акиму области и курирующему заместителю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Управление в государственных органах и иных организациях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законодательством назначает на должность и освобождает от должности работников Управления, вопросы трудовых отношений которых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разработку стратегических и программных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налагает дисциплинарные взыскания и применяет меры поощрения к сотрудникам Управления, вопросы трудовых отношений которых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действует без доверенности от имени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заключает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принимает регламент по вопросам организации своих полномочий и внутренного распорядка;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работу по борьбе с коррупцией;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организует, координирует и контролирует работу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исполняет поручения и акты акима и акимата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утверждает положения о структурных подразделениях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разработку проектов нормативных правовых актов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соблюдение норм служебной этики;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реализует политику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>утверждает график личного приема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Режим работы Управления устанавливается правилами внутреннего трудового распорядка и не должен противоречить нормам трудового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>Взаимоотношения между Управлением и акиматом области, администрацией Управления и его трудовым коллективом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>Режим работы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Управление работает с понедельника по пятницу 5 (пять) дней в неделю;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время работы Управления: с 09.00 часов до 19.00 часов местного времени. Перерыв: с 13.00 часов до 15.00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субботу и воскресенье, а также в установленные законодательством Республики Казахстан праздничные дни, Управление не работает.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26. </w:t>
      </w:r>
      <w:r>
        <w:rPr>
          <w:rFonts w:ascii="Times New Roman"/>
          <w:b w:val="false"/>
          <w:i w:val="false"/>
          <w:color w:val="000000"/>
          <w:sz w:val="28"/>
        </w:rPr>
        <w:t>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Управлением, относится к областной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28. </w:t>
      </w:r>
      <w:r>
        <w:rPr>
          <w:rFonts w:ascii="Times New Roman"/>
          <w:b w:val="false"/>
          <w:i w:val="false"/>
          <w:color w:val="000000"/>
          <w:sz w:val="28"/>
        </w:rPr>
        <w:t>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29.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Использование имущества в случае ликвидации Управления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