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552" w14:textId="7908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"Управления ветеринарного контроля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27 января 2015 года N 832. Зарегистрировано Департаментом юстиции Кызылординской области 02 февраля 2015 года N 4857. Утратило силу постановлением Кызылординского областного акимата от 27 ноября 2015 года N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Кызылординского областного акимата от 27.11.2015 </w:t>
      </w:r>
      <w:r>
        <w:rPr>
          <w:rFonts w:ascii="Times New Roman"/>
          <w:b w:val="false"/>
          <w:i w:val="false"/>
          <w:color w:val="ff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ветеринарного контроля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"Управление ветеринарного контроля Кызылординской области"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2015 года № 832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ветеринарного контроля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ветеринарного контроля Кызылординской области" (далее - Управление) является государственным органом, осуществляющим руководство в сфере ветеринарии Кызылординской области, финансируемое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Управление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"Управление ветеринарного контроля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 и обязанности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использование средств и методов диагностики, борьбы с болезнями животных и обеспечения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вынесение решения о делении территории на зоны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утверждение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 импортом, экспортом, транзитом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и надзор за выполнением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и надзор безопасности объектов государственного ветеринарно-санитарного контроля и надзора,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и надзор за проведением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дел об административных правонарушениях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выступать стороной гражданско-правовых отношений от имени государства, если оно уполномочено на это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выносить решение о приостановлении или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требований и нормативов,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координировать деятельность районных, городских акиматов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предложение о создании в установленном порядке чрезвычайной противоэпизоотической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 за счет чрезвычайного резерва Правительства Республики Казахстан и за счет резерва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является главным государственным ветеринарным врачом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своего заместителя и руководителей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Управления возглавляется руководителем Управления,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понедельник - пятница с 9.00 часов до 19.00 часов, обеденный перерыв с 13.00 часов до 15.00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