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96036" w14:textId="2a960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ставки арендной платы при передаче коммунального имущества города Приозерск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Приозерск Карагандинской области от 15 января 2015 года № 2/3. Зарегистрировано Департаментом юстиции Карагандинской области 16 февраля 2015 года № 2971. Утратило силу постановлением акимата города Приозерск Карагандинской области от 18 июня 2015 года № 25/2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Приозерск Карагандинской области от 18.06.2015 № 25/2.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 марта 2011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 "Об утверждении Правил передачи государственного имущества в имущественный наем (аренду)", акимат города Приозерск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коммунального имущества города Приозерск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Государственному учреждению "Отдел экономики и финансов города Приозерск" (Струментова Н.) в соответствии с действующим законодательством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города Приозерск Саденова Д.Ш.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Камзин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Утверждены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 января 2015 года № 2/3</w:t>
            </w:r>
          </w:p>
          <w:bookmarkEnd w:id="2"/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расчета ставки арендной платы при передаче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коммунального имущества города Приозерск в имущественный 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наем (аренду)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Настоящие Правила расчета ставки арендной платы при передаче городского коммунального имущества в имущественный наем (аренду)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постановлением Правительства Республики Казахстан от 13 февраля 2014 года № 88 "Об утверждении Правил передачи государственного имущества в имущественный наем (аренду)", и определяют порядок расчета ставки арендной платы при передаче коммунального имущества города Приозерск в имущественный наем (аренду).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Расчет ставки годовой арендной платы при предоставлении в имущественный наем (аренду) объектов государственного нежилого фонда, находящихся на балансе городских коммунальных юридических лиц определяется на основании базовых ставок и размеров применяемых коэффициентов, учитывающих тип строения, вид нежилого помещения, наличие инженерных коммуникаций, территориальное расположение, вид деятельности нанимателя, организационно-правовую форму нанимателя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Ап = Рбс х S х Кт х Кв х Кик х Кр х Квд х Копф,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 – ставка арендной платы объектов государственного нежилого фонда, находящихся на балансе городских коммунальных юридических лиц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Рбс – базовая ставка арендной платы за 1 квадратный метр,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S – арендуемая площадь,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Кт 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Кв - коэффициент, учитывающий вид нежилого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Кик - коэффициент, учитывающий наличие инженерных 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 - коэффициент, учитывающий территориальное расположение;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Квд - коэффициент, учитывающий вид деятельности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Копф - коэффициент, учитывающий организационно-правовую форму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Расчет ставки годовой арендной платы при предоставлении в имущественный наем (аренду) оборудования, автотранспортных средств и других непотребляемых вещей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 = С х Nam /100 х Кп,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 - ставка арендной платы за оборудование, транспортные средства и другие непотребляемые вещи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- остаточная стоимость оборудования по данным бухгалтерского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 имущественный наем (аренду) оборудования, транспортных средств и других непотребляемых вещей с начисленным износом 100 процентов, остаточная стоимость принимается в размере 10 процентов от первоначальной (восстановительной)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Nam - предельные нормы амортизации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Кп - понижающий коэффициент (применяется при износе оборудования, транспортных средств и других непотребляемых вещей более шестидесяти процентов - в размере 0,8).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Расчет арендной платы при предоставлении в имущественный наем (аренду) по часам объектов государственного нежилого фонда, а также оборудования, автотранспортных средств и других непотребляемых вещей, находящихся на балансе городских коммунальных юридических лиц, осуществляется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Ач=Ап/12/Д/24,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Ач – ставка арендной платы за объекты государственного нежилого фонда, оборудование, транспортные средства и другие непотребляемых вещи, находящиеся на балансе городских коммунальных юридических лиц,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 – ставка арендной платы за объекты государственного нежилого фонда, оборудование, транспортные средства и другие непотребляемые вещи, находящиеся на балансе городских коммунальных юридических лиц,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 – количество месяцев в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 – количество часов в сутках;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 – количество дней в месяце, в котором осуществляется передача объектов в имущественный наем.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расчета ставки арендной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передаче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города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имущественный наем (аренду)</w:t>
            </w:r>
          </w:p>
          <w:bookmarkEnd w:id="7"/>
        </w:tc>
      </w:tr>
    </w:tbl>
    <w:bookmarkStart w:name="z4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Базовая ставка и размеры применяемых коэффициентов, учитывающих тип строения, вид нежилого помещения, наличие инженерных коммуникаций, территориальное расположение, вид деятельности нанимателя, организационно-правовую форму нанимателя при передаче коммунального имущества города Приозерск в имущественный наем (аренду)</w:t>
      </w:r>
    </w:p>
    <w:bookmarkEnd w:id="8"/>
    <w:bookmarkStart w:name="z4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базовой ставки – 2 (два) месячных расчетных показателя, установленного Законом Республики Казахстан о республиканском бюджете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9969"/>
        <w:gridCol w:w="1508"/>
      </w:tblGrid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коэффициентов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тип строения (Кт):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жилой дом, складское, гаражное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спортивное сооружение (стадион, спортивные площадки, корт)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 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нежилого помещения (Кв):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помещение в надземном этаже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помещение в цокольном (полуподвальном) этаже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помещение в подвальном этаже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прочее (крыша, чердак и другое)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наличие инженерных коммуникаций (Кик):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для помещений со всеми инженерными коммуникациями (тепло-, электро-, водоснабжения и водоотведения) при отсутствии каких-либо видов коммуникаций уменьшается на 0,1 за каждый вид)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 (Кр):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центральная часть города*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остальная часть города**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 окраина города***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деятельности нанимателя (Квд):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для расчетно-кассовых центров банков, Национального оператора почты Республики Казахстан, банкоматов, терминалов оплаты (мультикасс)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для брокерской деятельности и оказания таможенных услуг,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для организации торговли, гостиничных услуг, торговых автоматов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для организации общественного питания (столовая, буфет)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для организации общественного питания (столовая, буфет) в учебных заведениях (школах, гимназиях, лицеях, колледжах , школах до школьного образования и спортивных школах)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для организации услуг (деятельности) и мероприятий в области здравоохранения, культуры,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для организации услуг в сфере сотовой связи, сети интернет (размещение телекоммуникационного оборудования и другое)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 для организации услуг в сфере организации диспетчерской службы такси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5.9 для организации услуг в сфере организации сбор за коммунальных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 для организации услуг в сфере сетевого маркетинга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5.11 для организации услуг в сфере технического осмотра автотранспорта, 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5.12 для организации услуг в сфере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5.13 для оказания услуг в сфере охраны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5.14 для иных видов деятельности, за исключением видов деятельности, указанных в пунктах 5.1-5.13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организационно-правовую форму нанимателя (Копф):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 для некоммерческих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 для индивидуальных предпринимателей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 для остальных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* - улицы Достык, Кисунько, Пушкина, Агыбай батыра, Дорохова, Рахымжана Кошкарбаева;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 - улицы Балхашская, Бауыржан Момышулы, Панфилова, Бульвар Советской Армии, Абая, Гвардейская, Дружба Народов;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*** - прочие улицы.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