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45b5" w14:textId="4224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22 декабря 2015 года № 36/308. Зарегистрировано Департаментом юстиции Карагандинской области 21 января 2016 года № 3632.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2016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- бюджетный кредит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