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42ff0f" w14:textId="042ff0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социальной помощи из средств районного бюджета на приобретение топлива специалистам государственных организаций социального обеспечения, образования, культуры, спорта и ветеринарии, проживающим и работающим в сельских населенных пунктах Шетского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Шетского районного маслихата Карагандинской области от 19 марта 2015 года № 28/247. Зарегистрировано Департаментом юстиции Карагандинской области 10 апреля 2015 года № 3122. Утратило силу решением Шетского районного маслихата Карагандинской области от 29 марта 2018 года № 20/166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Шетского районного маслихата Карагандинской области от 29.03.2018 № 20/166 (вводится в действия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– в редакции решения Шетского районного маслихата Карагандинской области от 08.12.2016 </w:t>
      </w:r>
      <w:r>
        <w:rPr>
          <w:rFonts w:ascii="Times New Roman"/>
          <w:b w:val="false"/>
          <w:i w:val="false"/>
          <w:color w:val="ff0000"/>
          <w:sz w:val="28"/>
        </w:rPr>
        <w:t>№ 8/60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действия со дня его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8 июля 2005 года "О государственном регулировании развития агропромышленного комплекса и сельских территорий",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Предоставить из средств районного бюджета специалистам государственных организаций социального обеспечения, образования, культуры, спорта и ветеринарии, проживающим и работающим в сельских населенных пунктах, единовременную социальную помощь на приобретение топлива в размере стоимости 1 (одной) тонны угля в год по сведениям органов статистики.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Шетского районного маслихата Карагандинской области от 08.12.2016 </w:t>
      </w:r>
      <w:r>
        <w:rPr>
          <w:rFonts w:ascii="Times New Roman"/>
          <w:b w:val="false"/>
          <w:i w:val="false"/>
          <w:color w:val="000000"/>
          <w:sz w:val="28"/>
        </w:rPr>
        <w:t>№ 8/60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действия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действия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сессии</w:t>
            </w:r>
          </w:p>
          <w:bookmarkEnd w:id="3"/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Ибраимов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маслихата</w:t>
            </w:r>
          </w:p>
          <w:bookmarkEnd w:id="4"/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Смагулулы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