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ffee7" w14:textId="47ffe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Улытауского района Карагандинской области от 16 апреля 2015 года № 03. Зарегистрировано Департаментом юстиции Карагандинской области 29 апреля 2015 года № 3175. Утратило силу решением акима Улытауского района области Ұлытау от 28 апреля 2025 года № 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акима Улытауского района области Ұлытау от 28.04.2025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аким Улытауского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на территории Сарысуского сельского округа Улытауского района Карагандинской области чрезвычайную ситуацию природного характера местного масштаба.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Ввести режим чрезвычайной ситуации функционирования районной территориальной подсистемы государственной системы гражданской защиты.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Улытауского района Мырзабекова А.Б.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