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68fa7" w14:textId="6d68f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Нуринского района Карагандинской области от 29 декабря 2015 года № 10. Зарегистрировано Департаментом юстиции Карагандинской области 29 декабря 2015 года № 3582. Утратило силу решением акима Нуринского района Карагандинской области от 16 февраля 2016 года № 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Нуринского района Карагандинской области от 16.02.2016 №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11 апреля 2014 года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2014 года № 756 "Об установлении классификации чрезвычайных ситуаций природного и техногенного характера", на основании протокола заседания районной комиссии по предупреждению и ликвидации чрезвычайных ситуаций от 29 декабря 2015 года № 5, аким Нуринского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Объявить чрезвычайную ситуацию природного характера на территории Нуринского района Карагандинской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Руководителем ликвидации чрезвычайной ситуации назначить исполняющего обязанности заместителя акима Нуринского района Калиева Нуралы Нурмаковича и поручить провести соответствующие мероприятия, вытекающие из данного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Бексултанов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