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b417" w14:textId="c2cb4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в государственном учреждении "Аппарат Нуринского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38 сессии Нуринского районного маслихата Карагандинской области от 17 сентября 2015 года № 401. Зарегистрировано Департаментом юстиции Карагандинской области 9 октября 2015 года № 3438. Утратило силу решением Нуринского районного маслихата Карагандинской области от 18 февраля 2016 года N 459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18.02.2016 N 459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с Типовой методикой ежегодной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 (зарегистрирован в Реестре государственной регистрации нормативных правовых актов № 10130),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в государственном учреждении "Аппарат Нуринского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Жунусбеков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Шайжанов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11470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38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сентября 2015 года №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в государственном учреждении "Аппарат Нуринского районного маслихата"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Настоящая Методика ежегодной оценки деятельности административных государственных служащих корпуса "Б" в государственном учреждении "Аппарат Нуринского районного маслихата"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 (зарегистрирован в Реестре государственной регистрации нормативных правовых актов № 10130) и определяет методы ежегодной оценки деятельности административных государственных служащих корпуса "Б" (далее – служащие) в государственном учреждении "Аппарат Нуринского районного маслихата" (далее – аппарат).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Получение служащим двух оценок "неудовлетворительно" в течение последних трех лет является основанием для проведения аттестации.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служащего утверждается постоянно действующей Комиссией по оценке (далее – Комиссия), которая создается секретарем Нуринского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Результаты голосования определяются большинством голосов членов Комиссии. При равенстве голосов голос председателя комиссии является решающим. Председателем Комиссии является руководитель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главный специалист по организационно-кадровой работе аппарата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формирует график проведения оценки по согласованию с председателем Комиссии. Служба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 Ознакомление служащего с заполненным осуществляется в письменной или электронной форме. 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 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>настоящей Методики,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где a – итоговая оценка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b – оценка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21 до 33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выше 33 баллов – "эффективно".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настоящей Методики.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допущении ошибки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 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9807"/>
      </w:tblGrid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государственном учреждении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Нуринского 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Ф.И.О. (при его наличии) оцениваемого служащего: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8"/>
        <w:gridCol w:w="6732"/>
      </w:tblGrid>
      <w:tr>
        <w:trPr>
          <w:trHeight w:val="30" w:hRule="atLeast"/>
        </w:trPr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 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9807"/>
      </w:tblGrid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государственном учреждении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Нуринского 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3944"/>
        <w:gridCol w:w="4061"/>
        <w:gridCol w:w="2319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9807"/>
      </w:tblGrid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государственном учреждении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Нуринского 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9"/>
    <w:bookmarkStart w:name="z9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______________________________________________________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6"/>
        <w:gridCol w:w="4292"/>
        <w:gridCol w:w="2199"/>
        <w:gridCol w:w="1411"/>
        <w:gridCol w:w="1412"/>
      </w:tblGrid>
      <w:tr>
        <w:trPr>
          <w:trHeight w:val="30" w:hRule="atLeast"/>
        </w:trPr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Комиссии: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