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ab9a" w14:textId="100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Куланотпес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12/16. Зарегистрировано Департаментом юстиции Карагандинской области 12 июня 2015 года № 3267.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Куланотпес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Куланотпес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Куланотпес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100917, Карагандинская область, Нуринский район, село Куланотпес, улица Школьная, дом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Куланотпес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