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b059" w14:textId="93fb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Кертенди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мая 2015 года № 12/03. Зарегистрировано Департаментом юстиции Карагандинской области 12 июня 2015 года № 3254.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Кертенди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12/03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Кертенди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Кертенди Нуринского района" (далее – аппарат акима села)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100915, Карагандинская область, Нуринский район, село Кертенди, улица Айнабекова,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Кертенди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