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deae" w14:textId="564d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5 марта 2015 года № 04/03. Зарегистрировано Департаментом юстиции Карагандинской области 6 апреля 2015 года № 3110.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Исключить подпункт 3) пункта 1 постановления акимата Нуринского района от 12 января 2006 года № 02/01 "Об утверждении Положений государственных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акимата Нуринского района от 10 августа 2012 года № 17/02 "О создании государственного учреждения "Отдел жилищной инспекции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2015 года № 04/03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Нуринского района" является государственным органом Республики Казахстан, осуществляющим руководство в сфере, жилищно-коммунального хозяйства, пассажирского транспорта, автомобильных дорог и жилищной инспекции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Нуринского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жилищно-коммунального хозяйства, пассажирского транспорта, автомобильных дорог и жилищной инспекции Нуринского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Нуринского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Нуринского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Нуринского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Нуринского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100900, Республика Казахстан, Карагандинская область, Нуринский район, поселок Киевка, улица Талжанова, дом 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"Нұра ауданының тұрғын үй коммуналдық шаруашылығы, жолаушылар көлігі, автомобиль жолдары және тұрғын үй инспекциясы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жилищно-коммунального хозяйства, пассажирского транспорта, автомобильных дорог и жилищной инспекции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жилищно-коммунального хозяйства, пассажирского транспорта, автомобильных дорог и жилищной инспекции Нуринского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жилищно-коммунального хозяйства, пассажирского транспорта, автомобильных дорог и жилищной инспекции Нуринского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 является реализация государственной политики, связанной с жилищно-коммунальным хозяйством, пассажирским транспортом, автомобильными дорогами и жилищной инспекцией.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системы мониторинга за качеством и своевременностью оказания государственных услуг физическим и юридическим лицам в сфере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совершенствование форм и методов работы в сфере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государственных услуг в сфере жилищно-коммунального хозяйства обеспечение соблюдения действующих стандартов и регламентов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согласование сметы расходов на проведение отдельных видов капитального ремонта общего имущества объекта кондоминиума, предоставленной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способствование повышению уровня оказываемых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строительства, реконструкции и ремонта объектов водоснабжения, очистных, дренажных систем, канализационных, тепловых, электрических сетей и других объектов жилищно-коммунального хозяйства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строительству, реконструкции, ремонту и содержанию районных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освещению и содержанию сетей уличного освещения, благоустройство и озеленение районных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разработка планов мероприятий и контроль за их исполнением по строительству, реконструкции и капитальному ремонту объектов жилищно-коммунального хозяйства, районных дорог, объектов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заключение договоров найма и приватизации жилья из государственного жилищного фонда,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обеспечение учета, сохранения и распределения жилья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выявление бесхозяйного, выморочного недвижимого жилого имущества с последующей передачей его в коммунальную собственность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предложений и проектов решений акимата района по предоставлению жилья гражданам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сноса аварийного и ветхого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участие в работе государственных комиссий по приемке в эксплуатацию объектов жилищно-коммунального назначения и благоустройства, районных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жилищной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перевозок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участие в осуществлении мер по повышению безопасности движения, проведении единой технической политики в дорожной отрасли с целью обеспечения безопасности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проектов нормативных правовых актов акима и акимата района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 и придомовых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жилищно-коммунального хозяйства, пассажирского транспорта, автомобильных дорог и жилищной инспекции Нуринского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транспорта, автомобильных дорог и жилищной инспекции Нуринского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Нуринского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жилищно-коммунального хозяйства, пассажирского транспорта, автомобильных дорог и жилищной инспекции Нуринского района" относится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Нуринского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