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e7bb3" w14:textId="3fe7b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Ынталинского сельского округа Каркаралинского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12 марта 2015 года № 81. Зарегистрировано Департаментом юстиции Карагандинской области 13 апреля 2015 года № 3133. Утратило силу постановлением акимата Каркаралинского района Карагандинской области от 3 мая 2016 года № 107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Каркаралинского района Карагандинской области от 03.05.2016 № 107.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Ынталинского сельского округа Каркаралинского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исполняющего обязанности руководителя аппарата акима Каркаралинского района Д.Ж. Азимханова.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5"/>
        <w:gridCol w:w="7085"/>
      </w:tblGrid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К.М. Максутов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11112"/>
      </w:tblGrid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Ынталинского сельского округа Каркаралинского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Ынталинского сельского округа Каркаралинского района" (далее – аппарат акима сельского округа)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сельского округа,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аппарата акима сельского округа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Местонахождение юридического лица: 100825, Карагандинская область, Каркаралинский район, Ынталинский сельский округ, село Ынталы, улица Бейбитшилик 12А.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Ынталинского сельского округа Каркаралинского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деятельности аппарата акима сельского округа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Аппарату акима сельского округа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аппарату акима сельского округа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аппарата акима сельского округа: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реализация актов Президента, Правительства Республики Казахстан, акима области,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заявлений,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организует порядок проведения совещания, участвует в заседаниях акимата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противодействую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Руководство аппарата акима сельского округа осуществляется первым руководителем, который несет персональную ответственность за выполнение возложенных на аппарат акима сельского округа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аппарата акима сельского округа назначается на должность и освобождается от должности акимом Каркаралинского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аппарата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 планы работ аппарата акима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поощряет работников аппарата акима сельского округа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внутренний трудовой распорядок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аппарате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контроль за использованием и сохранностью коммунального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аппарата акима сельского округа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аппарата акима сельского округа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сельского округа,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акима сельского округа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