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7381" w14:textId="3d67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78. Зарегистрировано Департаментом юстиции Карагандинской области 13 апреля 2015 года № 3131.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обьязанности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является государственным органом Республики Казахстан, осуществляющим руководство в сфере строительства,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100800, Карагандинская область, город Каркаралинск, улица Т. Аубакирова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жилищно-коммунального хозяйства, автомобильных дорог, пассажирского транспорта, строительства и жилищной инспекции Каркаралинского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автомобильных дорог, пассажирского транспорта, строительства и жилищной инспекции Каркаралинского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района": осуществление государственной политики в сферах строительства, жилищно-коммунального хозяйства, пассажирского транспорта, автомобильных дорог, 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деятельности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>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реконструкции, ремонту и содержанию дорог,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снос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организовывает технические обследования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района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нормативно-правовых актов по вопросам эксплуатации объектов инженерной инфраструктуры и обеспечения потребителей района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района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за работой предприятий пассажирского транспорта, независимо от форм собственности, находящихся и осуществляющих перевозки на территории района, за выполнением правил перевозок пассажиров и багажа, соблюдением тарифов, выполнением функции,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мероприятий, направленных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должностными лицами жилищной инспекции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районных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автомобильных дорог, пассажирского транспорта, строительства и жилищной инспекции Каркаралинского района"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жилищно-коммунального хозяйства, автомобильных дорог, пассажирского транспорта, строительства и жилищной инспекции Каркаралинского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имеет заместителя, который назначается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полномочий определяет обязанности и полномочия заместителя, заведующих секторов, специалистов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перспективные планы работы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в государственных органах и организациях,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автомобильных дорог, пассажирского транспорта, строительства и жилищной инспекции Каркаралинского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автомобильных дорог, пассажирского транспорта, строительства и жилищной инспекции Каркаралинского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