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586" w14:textId="ee53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Каркаралинского района,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марта 2015 года № 76. Зарегистрировано Департаментом юстиции Карагандинской области 8 апреля 2015 года № 3119. Утратило силу постановлением акимата Каркаралинского района Карагандинской области от 4 апреля 2016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04.04.2016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Каркаралинского района,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Каркаралинского района,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(далее – методика)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Каркаралинского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9"/>
        <w:gridCol w:w="385"/>
        <w:gridCol w:w="190"/>
        <w:gridCol w:w="5842"/>
        <w:gridCol w:w="22"/>
        <w:gridCol w:w="482"/>
      </w:tblGrid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Каркаралинского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Каркаралинского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