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c337" w14:textId="fc3c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Таттимбетовского сельского округа Каркаралинского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Каркаралинского района Карагандинской области от 26 февраля 2015 года № 51. Зарегистрировано Департаментом юстиции Карагандинской области 1 апреля 2015 года № 3096. Утратило силу постановлением акимата Каркаралинского района Карагандинской области от 3 мая 2016 года № 107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Каркаралинского района Карагандинской области от 03.05.2016 № 107.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Таттимбетовского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исполняющего обязанности руководителя аппарата акима Каркаралинского района Д.Ж. Азимханова.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К.М. Максутов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Таттимбетовского сельского округа Каркаралинского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Таттимбетовского сельского округа Каркаралинского района" (далее – аппарат акима сельского округа) является государственным органом Республики Казахстан, осуществляющим и выполняющим функции государственного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Аппарат акима сельского округа, осуществляет свою деятельность,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аппарата акима сельского округа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100804, Карагандинская область, Каркаралинский район, Таттимбетский сельский округ, село Актасты, улица Казыбек би 21.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Таттимбетовского сельского округа Каркаралинского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аппарата акима сельского округа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Аппарату акима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аппарату акима сельского округа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аппарата акима сельского округа: ведение государственной политики в сфере государственного управления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подготовка документов информационного и аналитического характера для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нормативных правовых актов и своевременное отправление их на государственную регистрацию в органы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реализация актов Президента, Правительства Республики Казахстан, акима области,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задач, возложенных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заявлений, писем и подготовка ответов в установленном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реализации государственной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ведение служебной переписки по вопросам, отнесенным к ведению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порядок проведения совещания, участвует в заседаниях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государственного учреждения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организует разъяснительные работы по актуальным вопросам среди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противодействую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Руководство аппарата акима сельского округа осуществляется первым руководителем, который несет персональную ответственность за выполнение возложенных на аппарат акима сельского округа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аппарата акима сельского округа назначается на должность и освобождается от должности акимом Каркаралинского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аппарата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утверждает планы работ аппарата акима сельского округа;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действует от имени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выдает доверенности;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поощряет работников аппарата акима сельского округа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издает распоряжения,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внутренний трудовой распорядок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аппарате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контроль за использованием и сохранностью коммунального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аппарата акима сельского округа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аппарата акима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аппаратом акима сельского округа,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Аппарат акима сельского округа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Реорганизация и упразднение аппарата акима сельского округа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