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994" w14:textId="ea9c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Бесобинского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14. Зарегистрировано Департаментом юстиции Карагандинской области 20 февраля 2015 года № 2989.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Бесобинского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Бесобинского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Бесобинского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100808, Карагандинская область, Каркаралинский район, Бесобинский сельский округ, село Бесоба, улица Абдрасулова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Бесобинского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исполнение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