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a0ae" w14:textId="f89a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Каркаралинского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января 2015 года № 13. Зарегистрировано Департаментом юстиции Карагандинской области 11 февраля 2015 года № 2964.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Каркаралинского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Карагандинской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Каркаралинского района Карагандинской области" (далее - аппарат акима района) является государственным органом Республики Казахстан, осуществляющим руководство и контроль, информационно-аналитическое, организационно-правовое и материально-техническое обеспечение деятельности акима и акимата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Каркаралинского района Карагандинской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аппарата акима района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100800, Карагандинская область, Каркаралинский район, город Каркаралинск, улица Т. Аубакирова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района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и акимата района, координация и совершенствование деятельности акимов города, поселка, сельских округов, их аппаратов, отраслевых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материально-техническое обеспечение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правовое обеспечение деятельности акима района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аппарата акима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количества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участвует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района, обеспечения и контроля за ходом реализации государственных программ и прогноза социально-экономического развития, выработки предложений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предприятий, организаций и учреждений областной подчиненности в соответствии с полномочиями, делегированными вышестоящим исполнительным органом, обеспечивает взаимодействие и координацию деятельности государственных органов, финансируемых из местного бюджета, территориальных органов областного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участвует в выработке стратегии социально-экономического развития Каркаралинского района, комплекса мер по ее реализации совершенствования механизмов и тактики осуществления социально-экономических реформ и осуществляет координацию в этих целях деятельности органов исполнительной власти на территории района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обеспечивает исполнение законов Республики Казахстан, актов Президента и Правительства Республики Казахстан, контроль за исполнением актов акима и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взаимодействие с аппаратом акима Карагандинской области, аппаратами акимов города, поселка, сельских округов, маслихатом Каркаралинского района,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проектам законодательных и иных нормативных правовых актов, актов акима и акимата района,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иформационно-аналитическое, правовое, организационное, протокольное, документационное и материально-техническое обеспечение активов, совещаний, международных встреч, визитов и других мероприятий, проводимых акимом района и его заместителями, решает вопросы хозяйственного, финансового, материально-технического, обслуживания акима района, его заместителей и работников аппарата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регламента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организует документационное обеспечение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юридических и физических лиц,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и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кадровую политику в органах местной исполнительной власти путем организации изучения и внесения предложении по кадрам входящих в номенклатуру акима района,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освещение повседневной деятельности акимата района, акима района и его заместителей в средствах массовой информации, взаймодействие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координацию и взаимодействие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 сфере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совершенствованию механизма нормотворческой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организации,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 в том числе секретными, имеющимися в распоряжении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проверку исполнения актов Президента и Правительства Республики Казахстан, распоряжений Премьер-Министра, актов акима и акимата области, поручений акима области и его заместителей, актов акима и акимата района, поручений акима и его заместителей, вносить предложения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района осуществляется первым руководителем, который несет персональную ответственность за выполнение возложенных на аппарат акима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аппарата акима района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лимита представляет на утверждение акимата района структуру и штатное расписание аппарата акима района,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поощрению отличившихся работников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отделов и других структурных подразделений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приказы, утверждает положения об отделах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 и акимата района проекты актов, других служебных документов, касающихся жизнедеятельности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постоянную связь с аппаратом акима области, районными организациями, районным маслихатом, аппаратами акимов города, поселка, сельских округов, государственными органами района, финансируемыми из местного бюджета, политическими партиями и движениями, средствами массовой информации и населением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обеспечивает контроль и проверку исполнения принятых актов акима, акимата района, поручений акима района и его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акиму района по оценке деятельности аппаратов акимов города, поселка, сельских округов, государственных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акиму и акимату района предложения об отмене незаконных актов акимов города, поселка, сельских округов, приостановлении противоречащих закону приказов руководителей государственных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отвечает за реализацию кадровой политики. Представляет на рассмотрения акима района предложения о назначении и освобождении от должности акимов города, поселка, сельских округов, руководителей отделов, вносит предложения о привлечении к дисциплинарной ответственности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района, и его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меры, направленные на противодействие коррупции в аппарате акима района и несет персональную ответственность за принятие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государственным учреждением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