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08b7" w14:textId="e6a0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1999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3 ноября 2015 года № 3. Зарегистрировано Департаментом юстиции Карагандинской области 4 декабря 2015 года № 3534.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целях проведения приписки граждан 1999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1999 года рождения к призывному участку отдела по делам обороны Жанааркинского района с января по март 2016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Жанааркинского района Жандаулетова Марата Жандаулетовича.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