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f91" w14:textId="0b1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2015 года № 14/01. Зарегистрировано Департаментом юстиции Карагандинской области 16 марта 2015 года № 3040. Утратило силу постановлением акимата Жанааркинского района Карагандинской области от 22 апреля 2016 года N 37/05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22.04.2016 № 37/05.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Жанааркинского района Кожукаева Каната Шубаевича.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Жанааркинского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Жанааркинского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Жанааркинского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100500, Республика Казакстан, Карагандиская область, Жанааркинский район, поселок Атасу, проспект С. Сейфуллина, дом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"Жаңаарқа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ветеринарии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ветеринарии Жанааркинского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Жанааркинского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Жанааркинского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Жанааркинского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ветеринарии Жанааркинского района" является реализация государственной политики в области ветеринарии в установленном законодательством порядке, в целях обеспечения эпизоотического благополучия района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решения об карантина или ограничительных мероприятий по представлению главного государственного ветеринарно–санитарного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 скотомогильников (биотермической ямы) и обеспечение их содержания в соответствии с ветеринарными (ветеринарно-санитарными)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обьекты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информационно-аналитическое, организационно-правовое и материально-техническое обеспечение деятельности государственного учреждения "Отдел ветеринарии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Жанааркинского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Жанааркинского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Жанааркинского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Жанааркинского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ветеринарии Жанааркинского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ветеринарии Жанааркинского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дает указания, обязательные для исполнения работниками отдела,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Жанааркинского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Жанааркинского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Жанааркинского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Жанааркинского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ветеринарии Жанааркинского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