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7c64" w14:textId="39b7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Петровского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25/09. Зарегистрировано Департаментом юстиции Карагандинской области 22 июня 2015 года № 3296.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Петровского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Петровского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Петровского сельского округа Бухар-Жырауского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100415, Карагандинская область, Бухар-Жырауский район, Петровский сельский округ, село Петровка, улица Школьная 14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Петровского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