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960d" w14:textId="e619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Молодецкое Бухар-Жырауского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12 июня 2015 года № 25/07. Зарегистрировано Департаментом юстиции Карагандинской области 22 июня 2015 года № 3294. Утратило силу постановлением акимата Бухар-Жырауского района Карагандинской области от 6 августа 2015 года № 32/02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06.08.2015 № 32/02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Молодецкое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данного постановления возложить на руководителя аппарата акима района Акпанову Айганым Жолшоровну.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Бухар-Жырауского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июня 2015 года № 25/07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государственного учреждения "Аппарат акима села Молодецкое Бухар-Жырауского района Карагандинской области"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Государственное учреждение "Аппарат акима села Молодецкое Бухар - Жырауского района Карагандинской области" (далее – аппарат акима села)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Аппарат акима села, осуществляет свою деятельность,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Аппарат акима села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Аппарат акима села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Аппарат акима села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Аппарат акима села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Структура и лимит штатной численности аппарата акима села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Местонахождение юридического лица: 100427, Карагандинская область, Бухар-Жырауский район, село Молодецкое, улица Амангельды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Полное наименование государственного органа - государственное учреждение "Аппарат акима села Молодецкое Бухар-Жырауского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Положение является учредительным документом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Финансирование деятельности аппарата акима села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Аппарату акима села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села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государственного органа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
Миссия аппарата акима села: ведение государственной политики в сфере государственного управления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
</w:t>
      </w:r>
      <w:r>
        <w:rPr>
          <w:rFonts w:ascii="Times New Roman"/>
          <w:b w:val="false"/>
          <w:i w:val="false"/>
          <w:color w:val="000000"/>
          <w:sz w:val="28"/>
        </w:rPr>
        <w:t>
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>
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
Руководство аппарата акима села осуществляется первым руководителем, который несет персональную ответственность за выполнение возложенных на аппарат акима села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 аппарата акима села назначается на должность и освобождается от должности акимом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>
Полномочия первого руководителя аппарата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утверждает планы работ аппарата акима села;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действует от имени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установленном законодательством порядке поощряет работников аппарата акима села и налагает на них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утверждает внутренний трудовой распорядок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контроль за соблюдением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в аппарате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
Аппарат акима села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аппарата акима села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>
Имущество, закрепленное за аппаратом акима села,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>
Аппарат акима села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6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
Реорганизация и упразднение аппарата акима села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