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960f0" w14:textId="58960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сельского округа Баймырза Бухар-Жырауского района Карагандинской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Бухар-Жырауского района Карагандинской области от 4 мая 2015 года № 17/07. Зарегистрировано Департаментом юстиции Карагандинской области 4 июня 2015 года № 3235. Утратило силу постановлением акимата Бухар-Жырауского района Карагандинской области от 13 апреля 2016 года № 11/61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Бухар-Жырауского района Карагандинской области от 13.04.2016 № 11/61.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сельского округа Баймырза Бухар-Жырауского района Карагандинской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выполнением данного постановления возложить на руководителя аппарата акима района Акпанову Айганым Жолшоровну.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Кобжанов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20"/>
        <w:gridCol w:w="11580"/>
      </w:tblGrid>
      <w:tr>
        <w:trPr>
          <w:trHeight w:val="30" w:hRule="atLeast"/>
        </w:trPr>
        <w:tc>
          <w:tcPr>
            <w:tcW w:w="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мая 2015 года № 17/07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</w:t>
      </w:r>
      <w:r>
        <w:br/>
      </w:r>
      <w:r>
        <w:rPr>
          <w:rFonts w:ascii="Times New Roman"/>
          <w:b/>
          <w:i w:val="false"/>
          <w:color w:val="000000"/>
        </w:rPr>
        <w:t>сельского округа Баймырза Бухар-Жырауского района</w:t>
      </w:r>
      <w:r>
        <w:br/>
      </w:r>
      <w:r>
        <w:rPr>
          <w:rFonts w:ascii="Times New Roman"/>
          <w:b/>
          <w:i w:val="false"/>
          <w:color w:val="000000"/>
        </w:rPr>
        <w:t>Карагандинской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сельского округа Баймырза Бухар-Жырауского района Карагандинской области" (далее – аппарат акима сельского округа) является государственным органом Республики Казахстан, осуществляющим и выполняющим функции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сельского округа, осуществляет свою деятельность,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сельского округа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сельского округа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аппарата акима сельского округа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Местонахождение юридического лица: 100432, Карагандинская область, Бухар-Жырауский район, сельский округ Баймырза, село Баймырза, улица Фабричная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- государственное учреждение "Аппарат акима сельского округа Баймырза Бухар-Жырауского района Карагандинской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аппарата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Финансирование деятельности аппарата акима сельского округа осуществляется из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Аппарату акима сельского округа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Если аппарату акима сельского округа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Миссия аппарата акима сельского округа: ведение государственной политики в сфере государственного управления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подготовка документов информационного и аналитического характера для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подготовка проектов нормативных правовых актов и своевременное отправление их на государственную регистрацию в органы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реализация актов Президента, Правительства Республики Казахстан, акима области,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иных задач, возложенных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заявлений, писем и подготовка ответов в установленном законом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реализации государственной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ведение служебной переписки по вопросам, отнесенным к ведению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организует порядок проведения совещания, участвует в заседаниях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освещение деятельности государственного учреждения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организует разъяснительные работы по актуальным вопросам среди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принимает меры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 в соответствии с законами Республики Казахстан, актами Президента и Правительства Республики Казахстан,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Руководство аппарата акима сельского округа осуществляется первым руководителем, который несет персональную ответственность за выполнение возложенных на аппарат акима сельского округа задач и осуществление им своих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аппарата акима сельского округа назначается на должность и освобождается от должности акимом Бухар-Жырауского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аппарата акима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утверждает планы работ аппарата акима сельского округа;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действует от имени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выдает доверенности;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в установленном законодательством порядке поощряет работников аппарата акима сельского округа и налагает на них дисциплинарные взыскания;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издает распоряжения,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утверждает внутренний трудовой распорядок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"О государственной службе" в аппарате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осуществляет личный прием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несет персональную ответственность за исполнение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обеспечивает контроль за использованием и сохранностью коммунального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аппарата акима сельского округа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Имущество аппарата акима сельского округа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иных источников, не запрещенных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аппаратом акима сельского округа,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аппарата акима сельского округа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