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6565" w14:textId="a406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Бухар – 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февраля 2015 года № 08/07. Зарегистрировано Департаментом юстиции Карагандинской области 19 марта 2015 года № 3057. Утратило силу постановлением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13.04.2016 № 11/61.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Бухар – 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заместителя акима района Әли Асхата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"/>
        <w:gridCol w:w="11605"/>
      </w:tblGrid>
      <w:tr>
        <w:trPr>
          <w:trHeight w:val="30" w:hRule="atLeast"/>
        </w:trPr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 №08/07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жилищно-коммунального</w:t>
      </w:r>
      <w:r>
        <w:br/>
      </w:r>
      <w:r>
        <w:rPr>
          <w:rFonts w:ascii="Times New Roman"/>
          <w:b/>
          <w:i w:val="false"/>
          <w:color w:val="000000"/>
        </w:rPr>
        <w:t>хозяйства, пассажирского транспорта,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и жилищной инспекции Бухар – Жырауского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Бухар-Жырауского района" (далее – государственное учреждение)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дорог, строительства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100400, Карагандинская область, Бухар - Жырауский район, поселок Ботакара, улица Торегожина,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осуществление государственной политики в сферах жилищно-коммунального хозяйства, пассажирского транспорта, автомобильных дорог, строительства и государственного контроля в области жилищного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строительство и эксплуатацию водопроводов, очистных сооружений, тепловых и электрических сетей и других объектов транспортной и инженерной инфраструктуры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строительство, эксплуатацию и содержание дорог районного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распределение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строительство новых, а также расширение, техническое перевооружение, модернизацию, реконструкцию, реставрацию и капитальный ремонт существующих строений, зданий, сооружений, инженерных и транспортных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сохранение государственного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снос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решает вопросы благоустройства и внешнего оформления общественных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технические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перечень, период и очередность проведения отдельных видов капитального ремонта общего имущества объекта кондоминиума;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города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нормативно-правовых актов по вопросам эксплуатации объектов инженерной инфраструктуры и обеспечения потребителей города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мониторинга работ по реконструкции и капитальному ремонту объектов инженерной инфраструктуры в соответствии с государственным заказом;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планировании и распределении бюджетных средств и целевых трансфертов, внесение предложений при формировании бюджета района на проектно-изыскательные работы, капитальные и текущие ремонты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конкурсов по государственным закупкам товаров, работ и услуг на проектирование технико-экономического обоснования, производство строительно-монтажных работ, реконструкции, капитального ремонта объектов, квартир для социально защищаемых слоев населения и государственных служащих, работников бюджетных организации и военнослужащих и лицам занимающихся государственные выборные должности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городов и поселков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выступление заказчиком проектов (программ) подрядных работ в строительстве (включая проектные, изыскательские, экспертные работы для строительства), относящихся к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в установленном законодательством порядке проектов строительства объектов, инженерной подготовки территорий, благоустройства и озеленения, консервации строительства незавершенных объектов, проведения комплекса работ по постутилизации объектов, финансирование которых предусмотрено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 по приемке установленном законодательством Республики Казахстан порядке объектов,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контроля за качеством работ, выполненных по отдельным видам капитального ремонта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обращений, жалоб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отчетности в областной акимат, Правительство Республики Казахстан и иные государственные органы по вопросам входящим в компетенцию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районных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создавать в установленном порядке при государственном учреждении консультативные, общественные советы,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выносить обязательные для исполнения предписания по устранению нарушений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имеет заместителя, который назначается на должность и освобождаются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определяет обязанности и полномочия заместителя, заведующих секторов, специалистов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стратегические и текущие планы работы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организациях,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