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5602" w14:textId="5405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26 февраля 2015 года № 08/04. Зарегистрировано Департаментом юстиции Карагандинской области 13 марта 2015 года № 3031.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заместителя акима района Құсайын Ерлана Бейсембайұлы.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февраля 2015 года № 08/04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физической культуры и спорта Бухар-Жырауского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Бухар-Жырауского района" (далее – государственное учреждение) является государственным органом Республики Казахстан, осуществляющим руководство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акиматом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учреждения: 100400, Карагандинская область, Бухар-Жырауский район, поселок Ботакара, улица Казыбек би, 60А.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"Отдел физической культуры и спорта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учреждения: обеспечение эффективного государственного управления и межотраслевой координации в целях реализации государственной политики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развития массового спорта и национальных видов спорта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подготовки сборных команд района по массовым, национальным видам спорта, инвалидному спорту и их участия на областных, республиканских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и контроль работой по выполнению тестов Первого Президента Республики Казахстан - Лидер 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реализует планы развития физической культуры и спорта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реализации программ развития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подготовку сборных команд района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развитие массового спорта и национальных видов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районных физкультурно-спортивных организаций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организацию и проведение спортивных мероприятий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сбор, анализ и предоставляет местному исполнительному органу области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формирует и утверждает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вопросы строительства спортивных сооружений на территории района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районных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интересах местного государственного управления иные полномочия, возлагаемые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разработке и реализации программ, проектов нормативных правовых актов, программно-методических документов, регулирующих вопросы массовой физкультурно-оздоровительной работы, развития массового спорта и национальных видов спорта, инвалидного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организации и проведении конференций, семинаров и других форм обучения и обмена опытом со специалистами массовой физкультурно-оздоровительной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анализировать и представлять вышестоящим органам сведения по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выполнять иные права и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акимом района.м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организовывает и руководит работой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непосредственно подчиняется акиму района и несет ответственность за выполнение возложенных на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направленные на противодействие коррупции и несет персональную ответстенность за непринятие антикоррупционных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запрашивает и получает, в установленном порядке, от исполнительных органов материалы, необходимые для решения вопросов, входящих в компетенцию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созывает, в установленном порядке,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порядок и планы учреждения по командировкам, стажировкам, обучению работников в казахстанских и зарубежных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