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9523c" w14:textId="f2952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расчета ставки арендной платы при передаче районного коммунального имущества в имущественный наем (аренду)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Бухар-Жырауского района Карагандинской области от 26 февраля 2015 года № 08/02. Зарегистрировано Департаментом юстиции Карагандинской области 10 марта 2015 года № 3028. Утратило силу постановлением акимата Бухар-Жырауского района Карагандинской области от 6 августа 2015 года № 32/09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Бухар-Жырауского района Карагандинской области от 06.08.2015 № 32/09.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, от 1 марта 2011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имуществе</w:t>
      </w:r>
      <w:r>
        <w:rPr>
          <w:rFonts w:ascii="Times New Roman"/>
          <w:b w:val="false"/>
          <w:i w:val="false"/>
          <w:color w:val="000000"/>
          <w:sz w:val="28"/>
        </w:rPr>
        <w:t>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февраля 2014 года № 88 "Об утверждении Правил передачи государственного имущества в имущественный наем (аренду)",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ставки арендной платы при передаче районного коммунального имущества в имущественный наем (аренду).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исполнением настоящего постановления возложить на заместителя акима района Әли Асхата Сағадиұлы.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Кобжанов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Бухар-Жырауского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26 февраля 2015 года № 08/02</w:t>
            </w:r>
          </w:p>
          <w:bookmarkEnd w:id="2"/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расчета ставки арендной платы при передаче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районного коммунального имущества в имущественный наем (аренду)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
Настоящие Правила расчета ставки арендной платы при передаче районного коммунального имущества в имущественный наем (аренду)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передачи государственного имущества в имущественный наем (аренду), утвержденных постановлением Правительства Республики Казахстан от 13 февраля 2014 года № 88 "Об утверждении Правил передачи государственного имущества в имущественный наем (аренду)", и определяют порядок расчета ставки арендной платы при передаче районного коммунального имущества в имущественный наем (аренду).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Расчет ставки годовой арендной платы при предоставлении в имущественный наем (аренду) объектов государственного нежилого фонда, находящихся на балансе районных коммунальных юридических лиц определяется на основании базовых ставок и размеров применяемых коэффициентов, учитывающих тип строения, вид нежилого помещения, наличие инженерных коммуникаций, территориальное расположение, вид деятельности нанимателя, организационно-правовую форму нанимателя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осуществляется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Ап = Рбс х S х Кт х Кв х Кик х Кр х Квд х Копф,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Ап – ставка арендной платы объектов государственного нежилого фонда, находящихся на балансе районных коммунальных юридических лиц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Рбс – базовая ставка арендной платы за 1 квадратный метр, тенге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S – арендуемая площадь, квадратный метр;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Кт – коэффициент, учитывающий тип строения;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Кв – коэффициент, учитывающий вид нежилого помещения;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Кик – коэффициент, учитывающий наличие инженерных коммуникаций;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Кр – коэффициент, учитывающий территориальное расположение;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Квд – коэффициент, учитывающий вид деятельности нанимателя;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Копф – коэффициент, учитывающий организационно-правовую форму нанимателя.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Расчет ставки годовой арендной платы при предоставлении в имущественный наем (аренду) оборудования, автотранспортных средств и других непотребляемых вещей осуществляется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Ап = С х Nam/100 х Кп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Ап - ставка арендной платы за оборудование, транспортные средства и другие не потребляемые вещи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- остаточная стоимость оборудования по данным бухгалтерского учета.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сдаче в имущественный наем (аренду) оборудования, транспортных средств и других непотребляемых вещей с начисленным износом 100 процентов остаточная стоимость принимается в размере 10 процентов от первоначальной (восстановительной) стоимости;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Nam - предельные нормы амортизации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120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(Налоговый кодекс);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Кп - понижающий коэффициент (применяется при износе оборудования, транспортных средств и других непотребляемых вещей более шестидесяти процентов - в размере 0,8).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Расчет арендной платы при предоставлении в имущественный наем (аренду) по часам объектов государственного нежилого фонда, а также оборудования, автотранспортных средств и других непотребляемых вещей, находящихся на балансе районных коммунальных юридических лиц, осуществляется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Ач=Ап/12/Д/24,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Ач – ставка арендной платы за объекты государственного нежилого фонда, оборудование, транспортные средства и другие непотребляемые вещи, находящиеся на балансе районных коммунальных юридических лиц, в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Ап – ставка арендной платы за объекты государственного нежилого фонда, оборудование, транспортные средства и другие непотребляемые вещи, находящиеся на балансе районных коммунальных юридических лиц,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 – количество месяцев в году;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 – количество часов в сутках;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 – количество дней в месяце, в котором осуществляется передача объектов в имущественный наем.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расчета ставки арендной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передаче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имущества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имущественный наем (аренду)</w:t>
            </w:r>
          </w:p>
          <w:bookmarkEnd w:id="6"/>
        </w:tc>
      </w:tr>
    </w:tbl>
    <w:bookmarkStart w:name="z4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Базовая ставка и размеры применяемых коэффициентов, учитывающих тип строения, вид нежилого помещения, наличие инженерных коммуникаций, территориальное расположение, вид деятельности нанимателя, организационно-правовую форму нанимателя при передаче районного коммунального имущества в имущественный наем (аренду)</w:t>
      </w:r>
    </w:p>
    <w:bookmarkEnd w:id="7"/>
    <w:bookmarkStart w:name="z4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базовой ставки – 2 (два) месячных расчетных показателя, установленного Законом Республики Казахстан о республиканском бюджете на соответствующий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9"/>
        <w:gridCol w:w="9919"/>
        <w:gridCol w:w="1522"/>
      </w:tblGrid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9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коэффициентов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коэффициента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9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тип строения (Кт):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 спортивное сооружение (стадион, спортивный зал, спортивные площадки)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 прочие строения (сооружения)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9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вид нежилого помещения (Кв):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 помещение в надземном этаже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 помещение в цокольном (полуподвальном) этаже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 помещение в подвальном этаже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 прочее (крыша, чердак, тамбур, мансарда, лоджия, открытые спортивные сооружения и другое)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9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наличие инженерных коммуникаций (Кик):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 для помещений со всеми инженерными коммуникациями (тепло-, электро-, водоснабжения и водоотведения) при отсутствии каких-либо видов коммуникаций уменьшается на 0,1 за каждый 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9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территориальное расположение (Кр):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 для районного центра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поселок,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9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вид деятельности нанимателя (Квд):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 для расчетно-кассовых центров банков, Национального оператора почты Республики Казахстан, банкоматов, терминалов оплаты (мультикасс)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 для брокерской деятельности и оказания таможенных услуг, обменных пунктов и организаций, деятельность которых связана с рынком ценных бумаг, страховых, инвестиционных компаний, нотариальных контор, адвокатских контор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5.3 для организации торговли, гостиничных услуг, торговых автоматов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5.4 для организации общественного питания (столовая, буфет)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5.5 для организации общественного питания (столовая, буфет) в учебных заведениях (школах и спортивных школах)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5.6 для организации услуг (деятельности) и мероприятий в области здравоохранения, культуры,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5.7 для организации услуг в сфере сотовой связи, сети интернет (размещение телекоммуникационного оборудования и другое)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5.8 для иных видов деятельности, за исключением видов деятельности, указанных в пунктах 5.1-5.7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9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организационно-правовую форму нанимателя (Копф):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 для благотворительных и общественных объединений, некоммерческих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6.2 для индивидуальных предпринимателей, крестьянских хозяйств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6.3 для акционерных обществ и товариществ с ограниченной ответственностью, в уставном капитале которых акимату Бухар-Жырауского района принадлежит контрольный пакет акций акционерного общества или контрольная доля участия в уставном капитале товарищества с ограниченной ответственностью*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6.4 для остальных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контрольный пакет акций акционерного общества или контрольная доля участия в уставном капитале товарищества с ограниченной ответственностью означает, что государству принадлежит соответственно более пятидесяти процентов голосующих акций акционерного общества или более пятидесяти процентов доли участия в уставном капитале товарищества с ограниченной ответственностью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