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6178" w14:textId="79b6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31 сессии Актогайского районного маслихата Карагандинской области от 31 марта 2015 года № 281. Зарегистрировано Департаментом юстиции Карагандинской области 16 апреля 2015 года № 3151.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2015 году в виде подъемного пособия в сумме, равной семидесятикратному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месячного расчетного показателя на момент подачи заявления.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Туякбай</w:t>
            </w:r>
          </w:p>
          <w:bookmarkEnd w:id="3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Тлеубергенов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 Актогайского района"  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марта 2015 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