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e4a92" w14:textId="95e4a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в селе Сарепта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села Сарепта Абайского района Карагандинской области от 23 ноября 2015 года № 1. Зарегистрировано Департаментом юстиции Карагандинской области 22 декабря 2015 года № 3566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На основании подпункта 4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 и с учетом мнения населения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Переименовать в селе Сарепта, Абайского района, Карагандинской области следующие улицы: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улицу Спортивная в улицу Ынтымақ;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улицу Советская в улицу Тәуелсіздік;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улицу Школьная в улицу Саялы;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улицу Степная в улицу Сарыарқа;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улицу Дзержинская в улицу Аққайнар;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улицу Асфальтная в улицу Ақжол;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улицу Строительная в улицу Бірлік;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улицу Клубная в улицу Теректі;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улицу Трудовая в улицу Еңбекшілер;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улицу Парковая в улицу Бұлақты;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улицу Мира в улицу Бейбітшілік;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улицу Городская в улицу Орталық.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данного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А. Алипбеков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