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c1d1" w14:textId="d26c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2015 года № 07/01. Зарегистрировано Департаментом юстиции Карагандинской области 06 марта 2015 года № 3018. Утратило силу постановлением акимата Абайского района Карагандинской области от 7 июня 2019 года №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07.06.2019 № 23/01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2011 года № 4/14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за № 8-9-101, опубликовано в районной газете "Абай-Ақиқат" от 26 февраля 2011 года № 8).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Кабдуалиеву Клару Бапаровну.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Шайдаров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февраля 2015 года № 07/01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Президенты Республики Казахстан, депутаты Парламента Республики Казахстан и депутаты маслихата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2353"/>
        <w:gridCol w:w="7090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Сарепта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Самарский сельский округ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комната Курминской средней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сельского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комплекса школы – детский сад "Мерей"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Зрительный зал сельского Дома культуры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сельский округ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сельского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"Энергетик"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Абай отделение Вольный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комната средней школы № 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Кзыл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комната основной школы № 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Караган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Классная комната Караганской средней школы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музыкальной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февраля 2015 года № 07/01</w:t>
                  </w:r>
                </w:p>
              </w:tc>
            </w:tr>
          </w:tbl>
          <w:p/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1625"/>
        <w:gridCol w:w="8701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Сарепта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 возле сельской врачебной амбулатории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20, возле магазина "Мечта"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Самарский сельский округ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магазина "Алина", в селе Изумрудное, возле Изумрудненской начальной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дом 1, возле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50 лет Казахстана и Спасской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возле магазина "Айнур"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дом 1а, возле сельской врачебной амбулатории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дом 12, возле сельской врачебной амбулатории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19, возле фельдшерско-акушерского пункта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3, возле магазина "Катюша"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сельский округ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улица Комарова, на торговой площади "Тумба"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дом 16, возле отделения Казпочты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Пономарева дом 13, возле отделения Казпочты, возле административного корпуса Центральной районной больницы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Вольный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 дом 34, возле магазина "Шурик"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Кзыл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Молина, возле дома 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Караган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Нуринская дом 8, возле магазина "Надежда"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Победы дом 1а, возле районного узла почтовой связи, по улице Гете возле здания управления по защите прав потребителей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