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892d" w14:textId="21a8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в государственном учреждении "Аппарат Шахтинского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XXXVII сессии V созыва Шахтинского городского маслихата Карагандинской области от 22 сентября 2015 года № 1184/37. Зарегистрировано Департаментом юстиции Карагандинской области 23 октября 2015 года № 3456. Утратило силу решением Шахтинского городского маслихата Карагандинской области от 18 марта 2016 года № 1271/45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18.03.2016 № 1271/45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в государственном учреждении "Аппарат Шахтинского городского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Щербаков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1185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1184/37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в государственном учреждении "Аппарат Шахтинского городского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(далее –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ежегодной оценки деятельности административных государственных служащих корпуса "Б" в государственном учреждении "Аппарат Шахтинского городского маслихата"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служащих" корпуса "Б" (далее – служащие) в государственном учреждении "Аппарат Шахтинского городского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служащего складывается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служащим двух оценок "неудовлетворительно" в течение последних трех лет является основанием для проведения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Шахтинского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 (кадровой службы) государственного учреждения "Аппарат Шахтинского городского маслихата"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проводиться оценка, а так 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формирует график проведения оценки по согласованию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Итоговая оценка выставляется по следующей шкале: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менее 21 балла – "неудовлетворительно",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 до 33 баллов – "удовлетворительно",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ознакамливает служащего с результатами оценки в течение пяти рабочих дней со дня ее завершения.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 "Аппарат Шахтинского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8"/>
        <w:gridCol w:w="6732"/>
      </w:tblGrid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(Ф.И.О.)_________________________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 "Аппарат Шахтинского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9807"/>
      </w:tblGrid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корпуса "Б"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 "Аппарат Шахтинского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 Дата:_________________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