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84fee" w14:textId="b484f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 города Сатпаев и поселка Жезказган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Сатпаевского городского маслихата Карагандинской области от 30 июня 2015 года № 355. Зарегистрировано Департаментом юстиции Карагандинской области 10 июля 2015 года № 3324. Утратило силу решением Сатпаевского городского маслихата Карагандинской области от 3 февраля 2021 года № 20</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 xml:space="preserve">решением </w:t>
      </w:r>
      <w:r>
        <w:rPr>
          <w:rFonts w:ascii="Times New Roman"/>
          <w:b w:val="false"/>
          <w:i w:val="false"/>
          <w:color w:val="ff0000"/>
          <w:sz w:val="28"/>
        </w:rPr>
        <w:t>Сатпаевского городского маслихата Карагандинской области от 03.02.2021 № 20 (вводится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 xml:space="preserve"> Законом </w:t>
      </w:r>
      <w:r>
        <w:rPr>
          <w:rFonts w:ascii="Times New Roman"/>
          <w:b w:val="false"/>
          <w:i w:val="false"/>
          <w:color w:val="000000"/>
          <w:sz w:val="28"/>
        </w:rPr>
        <w:t xml:space="preserve">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 xml:space="preserve"> постановлением </w:t>
      </w:r>
      <w:r>
        <w:rPr>
          <w:rFonts w:ascii="Times New Roman"/>
          <w:b w:val="false"/>
          <w:i w:val="false"/>
          <w:color w:val="000000"/>
          <w:sz w:val="28"/>
        </w:rPr>
        <w:t xml:space="preserve">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и во исполнение поручения Заместителя Премьер-Министра Республики Казахстан Сатпаевский городской маслихат </w:t>
      </w:r>
      <w:r>
        <w:rPr>
          <w:rFonts w:ascii="Times New Roman"/>
          <w:b/>
          <w:i w:val="false"/>
          <w:color w:val="000000"/>
          <w:sz w:val="28"/>
        </w:rPr>
        <w:t>РЕШИЛ:</w:t>
      </w:r>
    </w:p>
    <w:bookmarkEnd w:id="0"/>
    <w:bookmarkStart w:name="z4"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 xml:space="preserve"> Правила </w:t>
      </w:r>
      <w:r>
        <w:rPr>
          <w:rFonts w:ascii="Times New Roman"/>
          <w:b w:val="false"/>
          <w:i w:val="false"/>
          <w:color w:val="000000"/>
          <w:sz w:val="28"/>
        </w:rPr>
        <w:t>оказания социальной помощи, установления размеров и определения перечня отдельных категорий нуждающихся граждан города Сатпаев и поселка Жезказган.</w:t>
      </w:r>
    </w:p>
    <w:bookmarkEnd w:id="1"/>
    <w:bookmarkStart w:name="z5" w:id="2"/>
    <w:p>
      <w:pPr>
        <w:spacing w:after="0"/>
        <w:ind w:left="0"/>
        <w:jc w:val="both"/>
      </w:pPr>
      <w:r>
        <w:rPr>
          <w:rFonts w:ascii="Times New Roman"/>
          <w:b w:val="false"/>
          <w:i w:val="false"/>
          <w:color w:val="000000"/>
          <w:sz w:val="28"/>
        </w:rPr>
        <w:t>
      2. Признать утратившими силу следующие решения Сатпаевского городского маслихата:</w:t>
      </w:r>
    </w:p>
    <w:bookmarkEnd w:id="2"/>
    <w:bookmarkStart w:name="z6"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 решение </w:t>
      </w:r>
      <w:r>
        <w:rPr>
          <w:rFonts w:ascii="Times New Roman"/>
          <w:b w:val="false"/>
          <w:i w:val="false"/>
          <w:color w:val="000000"/>
          <w:sz w:val="28"/>
        </w:rPr>
        <w:t>Сатпаевского городского маслихата от 31 марта 2014 года № 222 "Об утверждении Правил оказания социальной помощи, установления размеров и определения перечня отдельных категорий нуждающихся граждан города Сатпаев и поселка Жезказган" (зарегистрировано в Реестре государственной регистрации нормативных правовых актов за № 2600, опубликовано в № 16 (2103) газеты "Шарайна" от 25 апреля 2014 года и в информационно-правовой системе "Әділет" 5 мая 2014 года);</w:t>
      </w:r>
    </w:p>
    <w:bookmarkEnd w:id="3"/>
    <w:bookmarkStart w:name="z7"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 решение </w:t>
      </w:r>
      <w:r>
        <w:rPr>
          <w:rFonts w:ascii="Times New Roman"/>
          <w:b w:val="false"/>
          <w:i w:val="false"/>
          <w:color w:val="000000"/>
          <w:sz w:val="28"/>
        </w:rPr>
        <w:t xml:space="preserve">Сатпаевского городского маслихата от 7 ноября 2014 года № 282 "О внесении изменения в решение Сатпаевского городского маслихата от 31 марта 2014 года № 222 "Об утверждении Правил оказания социальной помощи, установления размеров и определения перечня отдельных категорий нуждающихся граждан города Сатпаев и поселка Жезказган" (зарегистрировано в Реестре государственной регистрации нормативных правовых актов за № 2844, опубликовано в № 49 (2136) газеты "Шарайна" от 12 декабря 2014 года и в информационно-правовой системе "Әділет" 19 декабря 2014 года). </w:t>
      </w:r>
    </w:p>
    <w:bookmarkEnd w:id="4"/>
    <w:bookmarkStart w:name="z8" w:id="5"/>
    <w:p>
      <w:pPr>
        <w:spacing w:after="0"/>
        <w:ind w:left="0"/>
        <w:jc w:val="both"/>
      </w:pPr>
      <w:r>
        <w:rPr>
          <w:rFonts w:ascii="Times New Roman"/>
          <w:b w:val="false"/>
          <w:i w:val="false"/>
          <w:color w:val="000000"/>
          <w:sz w:val="28"/>
        </w:rPr>
        <w:t xml:space="preserve">
      3. Настоящее решение вводится в действие по истечении десяти календарных дней после дня его первого официального опубликования. </w:t>
      </w:r>
    </w:p>
    <w:bookmarkEnd w:id="5"/>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bookmarkStart w:name="z9" w:id="6"/>
          <w:p>
            <w:pPr>
              <w:spacing w:after="20"/>
              <w:ind w:left="20"/>
              <w:jc w:val="both"/>
            </w:pPr>
            <w:r>
              <w:rPr>
                <w:rFonts w:ascii="Times New Roman"/>
                <w:b w:val="false"/>
                <w:i w:val="false"/>
                <w:color w:val="000000"/>
                <w:sz w:val="20"/>
              </w:rPr>
              <w:t>
Председатель сессии</w:t>
            </w:r>
          </w:p>
          <w:bookmarkEnd w:id="6"/>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Жанасылова</w:t>
            </w:r>
          </w:p>
        </w:tc>
      </w:tr>
      <w:tr>
        <w:trPr>
          <w:trHeight w:val="30" w:hRule="atLeast"/>
        </w:trPr>
        <w:tc>
          <w:tcPr>
            <w:tcW w:w="5090" w:type="dxa"/>
            <w:tcBorders/>
            <w:tcMar>
              <w:top w:w="15" w:type="dxa"/>
              <w:left w:w="15" w:type="dxa"/>
              <w:bottom w:w="15" w:type="dxa"/>
              <w:right w:w="15" w:type="dxa"/>
            </w:tcMar>
            <w:vAlign w:val="center"/>
          </w:tcPr>
          <w:bookmarkStart w:name="z10" w:id="7"/>
          <w:p>
            <w:pPr>
              <w:spacing w:after="20"/>
              <w:ind w:left="20"/>
              <w:jc w:val="both"/>
            </w:pPr>
            <w:r>
              <w:rPr>
                <w:rFonts w:ascii="Times New Roman"/>
                <w:b w:val="false"/>
                <w:i w:val="false"/>
                <w:color w:val="000000"/>
                <w:sz w:val="20"/>
              </w:rPr>
              <w:t>
Секретарь</w:t>
            </w:r>
            <w:r>
              <w:br/>
            </w:r>
            <w:r>
              <w:rPr>
                <w:rFonts w:ascii="Times New Roman"/>
                <w:b w:val="false"/>
                <w:i w:val="false"/>
                <w:color w:val="000000"/>
                <w:sz w:val="20"/>
              </w:rPr>
              <w:t xml:space="preserve">
городского маслихата </w:t>
            </w:r>
          </w:p>
          <w:bookmarkEnd w:id="7"/>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Хмилярчук</w:t>
            </w:r>
          </w:p>
        </w:tc>
      </w:tr>
    </w:tbl>
    <w:p>
      <w:pPr>
        <w:spacing w:after="0"/>
        <w:ind w:left="0"/>
        <w:jc w:val="left"/>
      </w:pP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xml:space="preserve">
      СОГЛАСОВАНО: </w:t>
      </w:r>
    </w:p>
    <w:bookmarkEnd w:id="8"/>
    <w:tbl>
      <w:tblPr>
        <w:tblW w:w="0" w:type="auto"/>
        <w:tblCellSpacing w:w="0" w:type="auto"/>
        <w:tblBorders>
          <w:top w:val="none"/>
          <w:left w:val="none"/>
          <w:bottom w:val="none"/>
          <w:right w:val="none"/>
          <w:insideH w:val="none"/>
          <w:insideV w:val="none"/>
        </w:tblBorders>
      </w:tblPr>
      <w:tblGrid>
        <w:gridCol w:w="11191"/>
        <w:gridCol w:w="1109"/>
      </w:tblGrid>
      <w:tr>
        <w:trPr>
          <w:trHeight w:val="30" w:hRule="atLeast"/>
        </w:trPr>
        <w:tc>
          <w:tcPr>
            <w:tcW w:w="11191" w:type="dxa"/>
            <w:tcBorders/>
            <w:tcMar>
              <w:top w:w="15" w:type="dxa"/>
              <w:left w:w="15" w:type="dxa"/>
              <w:bottom w:w="15" w:type="dxa"/>
              <w:right w:w="15" w:type="dxa"/>
            </w:tcMar>
            <w:vAlign w:val="center"/>
          </w:tcPr>
          <w:bookmarkStart w:name="z12" w:id="9"/>
          <w:p>
            <w:pPr>
              <w:spacing w:after="20"/>
              <w:ind w:left="20"/>
              <w:jc w:val="both"/>
            </w:pPr>
            <w:r>
              <w:rPr>
                <w:rFonts w:ascii="Times New Roman"/>
                <w:b w:val="false"/>
                <w:i w:val="false"/>
                <w:color w:val="000000"/>
                <w:sz w:val="20"/>
              </w:rPr>
              <w:t>
Руководитель государственного учреждения</w:t>
            </w:r>
            <w:r>
              <w:br/>
            </w:r>
            <w:r>
              <w:rPr>
                <w:rFonts w:ascii="Times New Roman"/>
                <w:b w:val="false"/>
                <w:i w:val="false"/>
                <w:color w:val="000000"/>
                <w:sz w:val="20"/>
              </w:rPr>
              <w:t>
"Отдел занятости и социальных</w:t>
            </w:r>
            <w:r>
              <w:br/>
            </w:r>
            <w:r>
              <w:rPr>
                <w:rFonts w:ascii="Times New Roman"/>
                <w:b w:val="false"/>
                <w:i w:val="false"/>
                <w:color w:val="000000"/>
                <w:sz w:val="20"/>
              </w:rPr>
              <w:t>
программ города Сатпаев"</w:t>
            </w:r>
            <w:r>
              <w:br/>
            </w:r>
            <w:r>
              <w:rPr>
                <w:rFonts w:ascii="Times New Roman"/>
                <w:b w:val="false"/>
                <w:i w:val="false"/>
                <w:color w:val="000000"/>
                <w:sz w:val="20"/>
              </w:rPr>
              <w:t>
Б. Апеков</w:t>
            </w:r>
          </w:p>
          <w:bookmarkEnd w:id="9"/>
        </w:tc>
        <w:tc>
          <w:tcPr>
            <w:tcW w:w="11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xml:space="preserve">
      30 июня 2015 года </w:t>
      </w:r>
    </w:p>
    <w:bookmarkEnd w:id="10"/>
    <w:tbl>
      <w:tblPr>
        <w:tblW w:w="0" w:type="auto"/>
        <w:tblCellSpacing w:w="0" w:type="auto"/>
        <w:tblBorders>
          <w:top w:val="none"/>
          <w:left w:val="none"/>
          <w:bottom w:val="none"/>
          <w:right w:val="none"/>
          <w:insideH w:val="none"/>
          <w:insideV w:val="none"/>
        </w:tblBorders>
      </w:tblPr>
      <w:tblGrid>
        <w:gridCol w:w="283"/>
        <w:gridCol w:w="12017"/>
      </w:tblGrid>
      <w:tr>
        <w:trPr>
          <w:trHeight w:val="30" w:hRule="atLeast"/>
        </w:trPr>
        <w:tc>
          <w:tcPr>
            <w:tcW w:w="2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7" w:type="dxa"/>
            <w:tcBorders/>
            <w:tcMar>
              <w:top w:w="15" w:type="dxa"/>
              <w:left w:w="15" w:type="dxa"/>
              <w:bottom w:w="15" w:type="dxa"/>
              <w:right w:w="15" w:type="dxa"/>
            </w:tcMar>
            <w:vAlign w:val="center"/>
          </w:tcPr>
          <w:bookmarkStart w:name="z14" w:id="11"/>
          <w:p>
            <w:pPr>
              <w:spacing w:after="20"/>
              <w:ind w:left="20"/>
              <w:jc w:val="both"/>
            </w:pPr>
            <w:r>
              <w:rPr>
                <w:rFonts w:ascii="Times New Roman"/>
                <w:b w:val="false"/>
                <w:i w:val="false"/>
                <w:color w:val="000000"/>
                <w:sz w:val="20"/>
              </w:rPr>
              <w:t>
Утверждены</w:t>
            </w:r>
            <w:r>
              <w:br/>
            </w:r>
            <w:r>
              <w:rPr>
                <w:rFonts w:ascii="Times New Roman"/>
                <w:b w:val="false"/>
                <w:i w:val="false"/>
                <w:color w:val="000000"/>
                <w:sz w:val="20"/>
              </w:rPr>
              <w:t>
решением Сатпаевского</w:t>
            </w:r>
            <w:r>
              <w:br/>
            </w:r>
            <w:r>
              <w:rPr>
                <w:rFonts w:ascii="Times New Roman"/>
                <w:b w:val="false"/>
                <w:i w:val="false"/>
                <w:color w:val="000000"/>
                <w:sz w:val="20"/>
              </w:rPr>
              <w:t>
городского маслихата</w:t>
            </w:r>
            <w:r>
              <w:br/>
            </w:r>
            <w:r>
              <w:rPr>
                <w:rFonts w:ascii="Times New Roman"/>
                <w:b w:val="false"/>
                <w:i w:val="false"/>
                <w:color w:val="000000"/>
                <w:sz w:val="20"/>
              </w:rPr>
              <w:t>
от 30 июня 2015 года № 355</w:t>
            </w:r>
          </w:p>
          <w:bookmarkEnd w:id="11"/>
        </w:tc>
      </w:tr>
    </w:tbl>
    <w:bookmarkStart w:name="z15" w:id="12"/>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города Сатпаев и поселка Жезказган</w:t>
      </w:r>
    </w:p>
    <w:bookmarkEnd w:id="12"/>
    <w:bookmarkStart w:name="z16" w:id="13"/>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города Сатпаев и поселка Жезказган (далее – Правила) разработаны в соответствии с </w:t>
      </w:r>
      <w:r>
        <w:rPr>
          <w:rFonts w:ascii="Times New Roman"/>
          <w:b w:val="false"/>
          <w:i w:val="false"/>
          <w:color w:val="000000"/>
          <w:sz w:val="28"/>
        </w:rPr>
        <w:t xml:space="preserve"> Законом </w:t>
      </w:r>
      <w:r>
        <w:rPr>
          <w:rFonts w:ascii="Times New Roman"/>
          <w:b w:val="false"/>
          <w:i w:val="false"/>
          <w:color w:val="000000"/>
          <w:sz w:val="28"/>
        </w:rPr>
        <w:t xml:space="preserve">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 xml:space="preserve"> постановлением </w:t>
      </w:r>
      <w:r>
        <w:rPr>
          <w:rFonts w:ascii="Times New Roman"/>
          <w:b w:val="false"/>
          <w:i w:val="false"/>
          <w:color w:val="000000"/>
          <w:sz w:val="28"/>
        </w:rPr>
        <w:t xml:space="preserve">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и определяют порядок оказания социальной помощи, установления размеров и определения перечня отдельных категорий нуждающихся граждан города Сатпаев и поселка Жезказган. </w:t>
      </w:r>
    </w:p>
    <w:bookmarkEnd w:id="13"/>
    <w:bookmarkStart w:name="z17" w:id="14"/>
    <w:p>
      <w:pPr>
        <w:spacing w:after="0"/>
        <w:ind w:left="0"/>
        <w:jc w:val="left"/>
      </w:pPr>
      <w:r>
        <w:rPr>
          <w:rFonts w:ascii="Times New Roman"/>
          <w:b/>
          <w:i w:val="false"/>
          <w:color w:val="000000"/>
        </w:rPr>
        <w:t xml:space="preserve"> 1. Общие положения</w:t>
      </w:r>
    </w:p>
    <w:bookmarkEnd w:id="14"/>
    <w:bookmarkStart w:name="z18" w:id="15"/>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15"/>
    <w:bookmarkStart w:name="z9" w:id="16"/>
    <w:p>
      <w:pPr>
        <w:spacing w:after="0"/>
        <w:ind w:left="0"/>
        <w:jc w:val="both"/>
      </w:pPr>
      <w:r>
        <w:rPr>
          <w:rFonts w:ascii="Times New Roman"/>
          <w:b w:val="false"/>
          <w:i w:val="false"/>
          <w:color w:val="000000"/>
          <w:sz w:val="28"/>
        </w:rPr>
        <w:t>
      1) памятные даты – события, имеющие общенародное историческое, духовное, культурное значение и оказавшие влияние на ход истории Республики Казахстан;</w:t>
      </w:r>
    </w:p>
    <w:bookmarkEnd w:id="16"/>
    <w:bookmarkStart w:name="z10" w:id="17"/>
    <w:p>
      <w:pPr>
        <w:spacing w:after="0"/>
        <w:ind w:left="0"/>
        <w:jc w:val="both"/>
      </w:pPr>
      <w:r>
        <w:rPr>
          <w:rFonts w:ascii="Times New Roman"/>
          <w:b w:val="false"/>
          <w:i w:val="false"/>
          <w:color w:val="000000"/>
          <w:sz w:val="28"/>
        </w:rPr>
        <w:t>
      2) специальная комиссия – комиссия, создаваемая решением акима города Сатпаев, по рассмотрению заявления лица (семьи), претендующего на оказание социальной помощи в связи с наступлением трудной жизненной ситуации;</w:t>
      </w:r>
    </w:p>
    <w:bookmarkEnd w:id="17"/>
    <w:bookmarkStart w:name="z11" w:id="18"/>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органами статистики в областях, городе республиканского значения, столице;</w:t>
      </w:r>
    </w:p>
    <w:bookmarkEnd w:id="18"/>
    <w:bookmarkStart w:name="z12" w:id="19"/>
    <w:p>
      <w:pPr>
        <w:spacing w:after="0"/>
        <w:ind w:left="0"/>
        <w:jc w:val="both"/>
      </w:pPr>
      <w:r>
        <w:rPr>
          <w:rFonts w:ascii="Times New Roman"/>
          <w:b w:val="false"/>
          <w:i w:val="false"/>
          <w:color w:val="000000"/>
          <w:sz w:val="28"/>
        </w:rPr>
        <w:t>
      4) многодетная семья – семья, имеющая в своем составе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w:t>
      </w:r>
    </w:p>
    <w:bookmarkEnd w:id="19"/>
    <w:bookmarkStart w:name="z13" w:id="20"/>
    <w:p>
      <w:pPr>
        <w:spacing w:after="0"/>
        <w:ind w:left="0"/>
        <w:jc w:val="both"/>
      </w:pPr>
      <w:r>
        <w:rPr>
          <w:rFonts w:ascii="Times New Roman"/>
          <w:b w:val="false"/>
          <w:i w:val="false"/>
          <w:color w:val="000000"/>
          <w:sz w:val="28"/>
        </w:rPr>
        <w:t xml:space="preserve">
      5) праздничные дни – дни национальных и государственных праздников Республики Казахстан; </w:t>
      </w:r>
    </w:p>
    <w:bookmarkEnd w:id="20"/>
    <w:bookmarkStart w:name="z14" w:id="21"/>
    <w:p>
      <w:pPr>
        <w:spacing w:after="0"/>
        <w:ind w:left="0"/>
        <w:jc w:val="both"/>
      </w:pPr>
      <w:r>
        <w:rPr>
          <w:rFonts w:ascii="Times New Roman"/>
          <w:b w:val="false"/>
          <w:i w:val="false"/>
          <w:color w:val="000000"/>
          <w:sz w:val="28"/>
        </w:rPr>
        <w:t xml:space="preserve">
      6) среднедушевой доход семьи (гражданина) – доля совокупного дохода семьи, приходящаяся на каждого члена семьи в месяц; </w:t>
      </w:r>
    </w:p>
    <w:bookmarkEnd w:id="21"/>
    <w:bookmarkStart w:name="z15" w:id="22"/>
    <w:p>
      <w:pPr>
        <w:spacing w:after="0"/>
        <w:ind w:left="0"/>
        <w:jc w:val="both"/>
      </w:pPr>
      <w:r>
        <w:rPr>
          <w:rFonts w:ascii="Times New Roman"/>
          <w:b w:val="false"/>
          <w:i w:val="false"/>
          <w:color w:val="000000"/>
          <w:sz w:val="28"/>
        </w:rPr>
        <w:t xml:space="preserve">
      7) трудная жизненная ситуация – ситуация, объективно нарушающая жизнедеятельность гражданина, которую он не может преодолеть самостоятельно; </w:t>
      </w:r>
    </w:p>
    <w:bookmarkEnd w:id="22"/>
    <w:bookmarkStart w:name="z16" w:id="23"/>
    <w:p>
      <w:pPr>
        <w:spacing w:after="0"/>
        <w:ind w:left="0"/>
        <w:jc w:val="both"/>
      </w:pPr>
      <w:r>
        <w:rPr>
          <w:rFonts w:ascii="Times New Roman"/>
          <w:b w:val="false"/>
          <w:i w:val="false"/>
          <w:color w:val="000000"/>
          <w:sz w:val="28"/>
        </w:rPr>
        <w:t>
      8) уполномоченный орган – государственное учреждение "Отдел занятости и социальных программ города Сатпаев";</w:t>
      </w:r>
    </w:p>
    <w:bookmarkEnd w:id="23"/>
    <w:bookmarkStart w:name="z17" w:id="24"/>
    <w:p>
      <w:pPr>
        <w:spacing w:after="0"/>
        <w:ind w:left="0"/>
        <w:jc w:val="both"/>
      </w:pPr>
      <w:r>
        <w:rPr>
          <w:rFonts w:ascii="Times New Roman"/>
          <w:b w:val="false"/>
          <w:i w:val="false"/>
          <w:color w:val="000000"/>
          <w:sz w:val="28"/>
        </w:rPr>
        <w:t>
      9) уполномоченная организация – некоммерческое акционерное общество "Государственная корпорация "Правительство для граждан";</w:t>
      </w:r>
    </w:p>
    <w:bookmarkEnd w:id="24"/>
    <w:bookmarkStart w:name="z18" w:id="25"/>
    <w:p>
      <w:pPr>
        <w:spacing w:after="0"/>
        <w:ind w:left="0"/>
        <w:jc w:val="both"/>
      </w:pPr>
      <w:r>
        <w:rPr>
          <w:rFonts w:ascii="Times New Roman"/>
          <w:b w:val="false"/>
          <w:i w:val="false"/>
          <w:color w:val="000000"/>
          <w:sz w:val="28"/>
        </w:rPr>
        <w:t>
      10) участковая комиссия – комиссия, создаваемая решением акима города Сатпаев для проведения обследования материального положения лиц (семей), обратившихся за социальной помощью, и подготовки заключений;</w:t>
      </w:r>
    </w:p>
    <w:bookmarkEnd w:id="25"/>
    <w:p>
      <w:pPr>
        <w:spacing w:after="0"/>
        <w:ind w:left="0"/>
        <w:jc w:val="both"/>
      </w:pPr>
      <w:r>
        <w:rPr>
          <w:rFonts w:ascii="Times New Roman"/>
          <w:b w:val="false"/>
          <w:i w:val="false"/>
          <w:color w:val="000000"/>
          <w:sz w:val="28"/>
        </w:rPr>
        <w:t>
      11) предельный размер – утвержденный максимальный размер социальной помощи.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w:t>
      </w:r>
      <w:r>
        <w:rPr>
          <w:rFonts w:ascii="Times New Roman"/>
          <w:b w:val="false"/>
          <w:i w:val="false"/>
          <w:color w:val="000000"/>
          <w:sz w:val="28"/>
        </w:rPr>
        <w:t xml:space="preserve">решения </w:t>
      </w:r>
      <w:r>
        <w:rPr>
          <w:rFonts w:ascii="Times New Roman"/>
          <w:b w:val="false"/>
          <w:i w:val="false"/>
          <w:color w:val="ff0000"/>
          <w:sz w:val="28"/>
        </w:rPr>
        <w:t>Сатпаевского городского маслихата Карагандинской области от 03.07.2019 № 418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 w:id="26"/>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(далее – МИО) в денежной или натуральной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p>
    <w:bookmarkEnd w:id="26"/>
    <w:bookmarkStart w:name="z31" w:id="27"/>
    <w:p>
      <w:pPr>
        <w:spacing w:after="0"/>
        <w:ind w:left="0"/>
        <w:jc w:val="both"/>
      </w:pPr>
      <w:r>
        <w:rPr>
          <w:rFonts w:ascii="Times New Roman"/>
          <w:b w:val="false"/>
          <w:i w:val="false"/>
          <w:color w:val="000000"/>
          <w:sz w:val="28"/>
        </w:rPr>
        <w:t xml:space="preserve">
      4. Лицам, указанным в </w:t>
      </w:r>
      <w:r>
        <w:rPr>
          <w:rFonts w:ascii="Times New Roman"/>
          <w:b w:val="false"/>
          <w:i w:val="false"/>
          <w:color w:val="000000"/>
          <w:sz w:val="28"/>
        </w:rPr>
        <w:t xml:space="preserve"> статье 20</w:t>
      </w:r>
      <w:r>
        <w:rPr>
          <w:rFonts w:ascii="Times New Roman"/>
          <w:b w:val="false"/>
          <w:i w:val="false"/>
          <w:color w:val="000000"/>
          <w:sz w:val="28"/>
        </w:rPr>
        <w:t xml:space="preserve">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и </w:t>
      </w:r>
      <w:r>
        <w:rPr>
          <w:rFonts w:ascii="Times New Roman"/>
          <w:b w:val="false"/>
          <w:i w:val="false"/>
          <w:color w:val="000000"/>
          <w:sz w:val="28"/>
        </w:rPr>
        <w:t xml:space="preserve"> cтатье 16 </w:t>
      </w:r>
      <w:r>
        <w:rPr>
          <w:rFonts w:ascii="Times New Roman"/>
          <w:b w:val="false"/>
          <w:i w:val="false"/>
          <w:color w:val="000000"/>
          <w:sz w:val="28"/>
        </w:rPr>
        <w:t>Закона Республики Казахстан от 13 апреля 2005 года "О социальной защите инвалидов в Республике Казахстан", социальная помощь оказывается в порядке, предусмотренном настоящими Правилами.</w:t>
      </w:r>
    </w:p>
    <w:bookmarkEnd w:id="27"/>
    <w:bookmarkStart w:name="z32" w:id="28"/>
    <w:p>
      <w:pPr>
        <w:spacing w:after="0"/>
        <w:ind w:left="0"/>
        <w:jc w:val="both"/>
      </w:pPr>
      <w:r>
        <w:rPr>
          <w:rFonts w:ascii="Times New Roman"/>
          <w:b w:val="false"/>
          <w:i w:val="false"/>
          <w:color w:val="000000"/>
          <w:sz w:val="28"/>
        </w:rPr>
        <w:t>
      5. Социальная помощь предоставляется единовременно и (или) периодически (ежемесячно, ежеквартально, 1 раз в полугодие).</w:t>
      </w:r>
    </w:p>
    <w:bookmarkEnd w:id="28"/>
    <w:bookmarkStart w:name="z33" w:id="29"/>
    <w:p>
      <w:pPr>
        <w:spacing w:after="0"/>
        <w:ind w:left="0"/>
        <w:jc w:val="both"/>
      </w:pPr>
      <w:r>
        <w:rPr>
          <w:rFonts w:ascii="Times New Roman"/>
          <w:b w:val="false"/>
          <w:i w:val="false"/>
          <w:color w:val="000000"/>
          <w:sz w:val="28"/>
        </w:rPr>
        <w:t>
      6. Перечень памятных дат и праздничных дней для оказания социальной помощи:</w:t>
      </w:r>
    </w:p>
    <w:bookmarkEnd w:id="29"/>
    <w:bookmarkStart w:name="z22" w:id="30"/>
    <w:p>
      <w:pPr>
        <w:spacing w:after="0"/>
        <w:ind w:left="0"/>
        <w:jc w:val="both"/>
      </w:pPr>
      <w:r>
        <w:rPr>
          <w:rFonts w:ascii="Times New Roman"/>
          <w:b w:val="false"/>
          <w:i w:val="false"/>
          <w:color w:val="000000"/>
          <w:sz w:val="28"/>
        </w:rPr>
        <w:t>
      1) 1 – 2 января – Новый год;</w:t>
      </w:r>
    </w:p>
    <w:bookmarkEnd w:id="30"/>
    <w:bookmarkStart w:name="z23" w:id="31"/>
    <w:p>
      <w:pPr>
        <w:spacing w:after="0"/>
        <w:ind w:left="0"/>
        <w:jc w:val="both"/>
      </w:pPr>
      <w:r>
        <w:rPr>
          <w:rFonts w:ascii="Times New Roman"/>
          <w:b w:val="false"/>
          <w:i w:val="false"/>
          <w:color w:val="000000"/>
          <w:sz w:val="28"/>
        </w:rPr>
        <w:t>
      2) 15 февраля – День вывода советских войск из Афганистана;</w:t>
      </w:r>
    </w:p>
    <w:bookmarkEnd w:id="31"/>
    <w:bookmarkStart w:name="z24" w:id="32"/>
    <w:p>
      <w:pPr>
        <w:spacing w:after="0"/>
        <w:ind w:left="0"/>
        <w:jc w:val="both"/>
      </w:pPr>
      <w:r>
        <w:rPr>
          <w:rFonts w:ascii="Times New Roman"/>
          <w:b w:val="false"/>
          <w:i w:val="false"/>
          <w:color w:val="000000"/>
          <w:sz w:val="28"/>
        </w:rPr>
        <w:t>
      3) 21 – 23 марта – Наурыз мейрамы;</w:t>
      </w:r>
    </w:p>
    <w:bookmarkEnd w:id="32"/>
    <w:bookmarkStart w:name="z25" w:id="33"/>
    <w:p>
      <w:pPr>
        <w:spacing w:after="0"/>
        <w:ind w:left="0"/>
        <w:jc w:val="both"/>
      </w:pPr>
      <w:r>
        <w:rPr>
          <w:rFonts w:ascii="Times New Roman"/>
          <w:b w:val="false"/>
          <w:i w:val="false"/>
          <w:color w:val="000000"/>
          <w:sz w:val="28"/>
        </w:rPr>
        <w:t>
      4) 26 апреля – День памяти участников ликвидации последствий катастрофы на Чернобыльской атомной электростанции;</w:t>
      </w:r>
    </w:p>
    <w:bookmarkEnd w:id="33"/>
    <w:bookmarkStart w:name="z26" w:id="34"/>
    <w:p>
      <w:pPr>
        <w:spacing w:after="0"/>
        <w:ind w:left="0"/>
        <w:jc w:val="both"/>
      </w:pPr>
      <w:r>
        <w:rPr>
          <w:rFonts w:ascii="Times New Roman"/>
          <w:b w:val="false"/>
          <w:i w:val="false"/>
          <w:color w:val="000000"/>
          <w:sz w:val="28"/>
        </w:rPr>
        <w:t>
      5) 9 мая – День Победы;</w:t>
      </w:r>
    </w:p>
    <w:bookmarkEnd w:id="34"/>
    <w:bookmarkStart w:name="z27" w:id="35"/>
    <w:p>
      <w:pPr>
        <w:spacing w:after="0"/>
        <w:ind w:left="0"/>
        <w:jc w:val="both"/>
      </w:pPr>
      <w:r>
        <w:rPr>
          <w:rFonts w:ascii="Times New Roman"/>
          <w:b w:val="false"/>
          <w:i w:val="false"/>
          <w:color w:val="000000"/>
          <w:sz w:val="28"/>
        </w:rPr>
        <w:t>
      6) 31 мая – День памяти жертв политических репрессий и голода;</w:t>
      </w:r>
    </w:p>
    <w:bookmarkEnd w:id="35"/>
    <w:bookmarkStart w:name="z28" w:id="36"/>
    <w:p>
      <w:pPr>
        <w:spacing w:after="0"/>
        <w:ind w:left="0"/>
        <w:jc w:val="both"/>
      </w:pPr>
      <w:r>
        <w:rPr>
          <w:rFonts w:ascii="Times New Roman"/>
          <w:b w:val="false"/>
          <w:i w:val="false"/>
          <w:color w:val="000000"/>
          <w:sz w:val="28"/>
        </w:rPr>
        <w:t>
      7) 6 июля – День столицы;</w:t>
      </w:r>
    </w:p>
    <w:bookmarkEnd w:id="36"/>
    <w:bookmarkStart w:name="z29" w:id="37"/>
    <w:p>
      <w:pPr>
        <w:spacing w:after="0"/>
        <w:ind w:left="0"/>
        <w:jc w:val="both"/>
      </w:pPr>
      <w:r>
        <w:rPr>
          <w:rFonts w:ascii="Times New Roman"/>
          <w:b w:val="false"/>
          <w:i w:val="false"/>
          <w:color w:val="000000"/>
          <w:sz w:val="28"/>
        </w:rPr>
        <w:t>
      8) 1 октября – День пожилых людей;</w:t>
      </w:r>
    </w:p>
    <w:bookmarkEnd w:id="37"/>
    <w:bookmarkStart w:name="z30" w:id="38"/>
    <w:p>
      <w:pPr>
        <w:spacing w:after="0"/>
        <w:ind w:left="0"/>
        <w:jc w:val="both"/>
      </w:pPr>
      <w:r>
        <w:rPr>
          <w:rFonts w:ascii="Times New Roman"/>
          <w:b w:val="false"/>
          <w:i w:val="false"/>
          <w:color w:val="000000"/>
          <w:sz w:val="28"/>
        </w:rPr>
        <w:t>
      9) День инвалидов (второе воскресенье октября);</w:t>
      </w:r>
    </w:p>
    <w:bookmarkEnd w:id="38"/>
    <w:bookmarkStart w:name="z31" w:id="39"/>
    <w:p>
      <w:pPr>
        <w:spacing w:after="0"/>
        <w:ind w:left="0"/>
        <w:jc w:val="both"/>
      </w:pPr>
      <w:r>
        <w:rPr>
          <w:rFonts w:ascii="Times New Roman"/>
          <w:b w:val="false"/>
          <w:i w:val="false"/>
          <w:color w:val="000000"/>
          <w:sz w:val="28"/>
        </w:rPr>
        <w:t>
      10) 1 декабря – День Первого Президента Республики Казахстан;</w:t>
      </w:r>
    </w:p>
    <w:bookmarkEnd w:id="39"/>
    <w:p>
      <w:pPr>
        <w:spacing w:after="0"/>
        <w:ind w:left="0"/>
        <w:jc w:val="both"/>
      </w:pPr>
      <w:r>
        <w:rPr>
          <w:rFonts w:ascii="Times New Roman"/>
          <w:b w:val="false"/>
          <w:i w:val="false"/>
          <w:color w:val="000000"/>
          <w:sz w:val="28"/>
        </w:rPr>
        <w:t>
      11) 16 декабря – День Независимости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w:t>
      </w:r>
      <w:r>
        <w:rPr>
          <w:rFonts w:ascii="Times New Roman"/>
          <w:b w:val="false"/>
          <w:i w:val="false"/>
          <w:color w:val="000000"/>
          <w:sz w:val="28"/>
        </w:rPr>
        <w:t xml:space="preserve">решения </w:t>
      </w:r>
      <w:r>
        <w:rPr>
          <w:rFonts w:ascii="Times New Roman"/>
          <w:b w:val="false"/>
          <w:i w:val="false"/>
          <w:color w:val="ff0000"/>
          <w:sz w:val="28"/>
        </w:rPr>
        <w:t>Сатпаевского городского маслихата Карагандинской области от 03.07.2019 № 418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 w:id="40"/>
    <w:p>
      <w:pPr>
        <w:spacing w:after="0"/>
        <w:ind w:left="0"/>
        <w:jc w:val="both"/>
      </w:pPr>
      <w:r>
        <w:rPr>
          <w:rFonts w:ascii="Times New Roman"/>
          <w:b w:val="false"/>
          <w:i w:val="false"/>
          <w:color w:val="000000"/>
          <w:sz w:val="28"/>
        </w:rPr>
        <w:t>
      7. Участковые и специальные комиссии осуществляют свою деятельность на основании положений, утверждаемых областным МИО.</w:t>
      </w:r>
    </w:p>
    <w:bookmarkEnd w:id="40"/>
    <w:bookmarkStart w:name="z46" w:id="41"/>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41"/>
    <w:bookmarkStart w:name="z47" w:id="42"/>
    <w:p>
      <w:pPr>
        <w:spacing w:after="0"/>
        <w:ind w:left="0"/>
        <w:jc w:val="both"/>
      </w:pPr>
      <w:r>
        <w:rPr>
          <w:rFonts w:ascii="Times New Roman"/>
          <w:b w:val="false"/>
          <w:i w:val="false"/>
          <w:color w:val="000000"/>
          <w:sz w:val="28"/>
        </w:rPr>
        <w:t>
      8. Перечень получателей социальной помощи:</w:t>
      </w:r>
    </w:p>
    <w:bookmarkEnd w:id="42"/>
    <w:bookmarkStart w:name="z48" w:id="43"/>
    <w:p>
      <w:pPr>
        <w:spacing w:after="0"/>
        <w:ind w:left="0"/>
        <w:jc w:val="both"/>
      </w:pPr>
      <w:r>
        <w:rPr>
          <w:rFonts w:ascii="Times New Roman"/>
          <w:b w:val="false"/>
          <w:i w:val="false"/>
          <w:color w:val="000000"/>
          <w:sz w:val="28"/>
        </w:rPr>
        <w:t>
      1) участники Великой Отечественной войны:</w:t>
      </w:r>
    </w:p>
    <w:bookmarkEnd w:id="43"/>
    <w:bookmarkStart w:name="z49" w:id="44"/>
    <w:p>
      <w:pPr>
        <w:spacing w:after="0"/>
        <w:ind w:left="0"/>
        <w:jc w:val="both"/>
      </w:pPr>
      <w:r>
        <w:rPr>
          <w:rFonts w:ascii="Times New Roman"/>
          <w:b w:val="false"/>
          <w:i w:val="false"/>
          <w:color w:val="000000"/>
          <w:sz w:val="28"/>
        </w:rPr>
        <w:t>
      военнослужащие, проходившие службу в воинских частях, штабах и учреждениях, входивших в состав действующей армии и флота в период первой мировой, гражданской и Великой Отечественной войн, а также во время других боевых операций по защите бывшего Союза Советских Социалистических Республик (далее – ССР), партизаны и подпольщики гражданской и Великой Отечественной войны;</w:t>
      </w:r>
    </w:p>
    <w:bookmarkEnd w:id="44"/>
    <w:bookmarkStart w:name="z50" w:id="45"/>
    <w:p>
      <w:pPr>
        <w:spacing w:after="0"/>
        <w:ind w:left="0"/>
        <w:jc w:val="both"/>
      </w:pPr>
      <w:r>
        <w:rPr>
          <w:rFonts w:ascii="Times New Roman"/>
          <w:b w:val="false"/>
          <w:i w:val="false"/>
          <w:color w:val="000000"/>
          <w:sz w:val="28"/>
        </w:rPr>
        <w:t>
      2) лица, приравненные к участникам Великой Отечественной войны:</w:t>
      </w:r>
    </w:p>
    <w:bookmarkEnd w:id="45"/>
    <w:bookmarkStart w:name="z51" w:id="46"/>
    <w:p>
      <w:pPr>
        <w:spacing w:after="0"/>
        <w:ind w:left="0"/>
        <w:jc w:val="both"/>
      </w:pPr>
      <w:r>
        <w:rPr>
          <w:rFonts w:ascii="Times New Roman"/>
          <w:b w:val="false"/>
          <w:i w:val="false"/>
          <w:color w:val="000000"/>
          <w:sz w:val="28"/>
        </w:rPr>
        <w:t>
      военнослужащие, а также лица начальствующего и рядового состава органов внутренних дел и государственной безопасности бывшего Союза ССР, проходившее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bookmarkEnd w:id="46"/>
    <w:bookmarkStart w:name="z52" w:id="47"/>
    <w:p>
      <w:pPr>
        <w:spacing w:after="0"/>
        <w:ind w:left="0"/>
        <w:jc w:val="both"/>
      </w:pPr>
      <w:r>
        <w:rPr>
          <w:rFonts w:ascii="Times New Roman"/>
          <w:b w:val="false"/>
          <w:i w:val="false"/>
          <w:color w:val="000000"/>
          <w:sz w:val="28"/>
        </w:rPr>
        <w:t>
      лица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bookmarkEnd w:id="47"/>
    <w:bookmarkStart w:name="z53" w:id="48"/>
    <w:p>
      <w:pPr>
        <w:spacing w:after="0"/>
        <w:ind w:left="0"/>
        <w:jc w:val="both"/>
      </w:pPr>
      <w:r>
        <w:rPr>
          <w:rFonts w:ascii="Times New Roman"/>
          <w:b w:val="false"/>
          <w:i w:val="false"/>
          <w:color w:val="000000"/>
          <w:sz w:val="28"/>
        </w:rPr>
        <w:t>
      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p>
    <w:bookmarkEnd w:id="48"/>
    <w:bookmarkStart w:name="z54" w:id="49"/>
    <w:p>
      <w:pPr>
        <w:spacing w:after="0"/>
        <w:ind w:left="0"/>
        <w:jc w:val="both"/>
      </w:pPr>
      <w:r>
        <w:rPr>
          <w:rFonts w:ascii="Times New Roman"/>
          <w:b w:val="false"/>
          <w:i w:val="false"/>
          <w:color w:val="000000"/>
          <w:sz w:val="28"/>
        </w:rPr>
        <w:t>
      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p>
    <w:bookmarkEnd w:id="49"/>
    <w:bookmarkStart w:name="z55" w:id="50"/>
    <w:p>
      <w:pPr>
        <w:spacing w:after="0"/>
        <w:ind w:left="0"/>
        <w:jc w:val="both"/>
      </w:pPr>
      <w:r>
        <w:rPr>
          <w:rFonts w:ascii="Times New Roman"/>
          <w:b w:val="false"/>
          <w:i w:val="false"/>
          <w:color w:val="000000"/>
          <w:sz w:val="28"/>
        </w:rPr>
        <w:t>
      работники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переведенных в период Великой Отечественной войны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членов экипажей судов транспортного флота, интернированных в начале Великой Отечественной войны в портах других государств;</w:t>
      </w:r>
    </w:p>
    <w:bookmarkEnd w:id="50"/>
    <w:bookmarkStart w:name="z56" w:id="51"/>
    <w:p>
      <w:pPr>
        <w:spacing w:after="0"/>
        <w:ind w:left="0"/>
        <w:jc w:val="both"/>
      </w:pPr>
      <w:r>
        <w:rPr>
          <w:rFonts w:ascii="Times New Roman"/>
          <w:b w:val="false"/>
          <w:i w:val="false"/>
          <w:color w:val="000000"/>
          <w:sz w:val="28"/>
        </w:rPr>
        <w:t>
      граждане, работавшие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w:t>
      </w:r>
    </w:p>
    <w:bookmarkEnd w:id="51"/>
    <w:bookmarkStart w:name="z57" w:id="52"/>
    <w:p>
      <w:pPr>
        <w:spacing w:after="0"/>
        <w:ind w:left="0"/>
        <w:jc w:val="both"/>
      </w:pPr>
      <w:r>
        <w:rPr>
          <w:rFonts w:ascii="Times New Roman"/>
          <w:b w:val="false"/>
          <w:i w:val="false"/>
          <w:color w:val="000000"/>
          <w:sz w:val="28"/>
        </w:rPr>
        <w:t>
      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p>
    <w:bookmarkEnd w:id="52"/>
    <w:bookmarkStart w:name="z58" w:id="53"/>
    <w:p>
      <w:pPr>
        <w:spacing w:after="0"/>
        <w:ind w:left="0"/>
        <w:jc w:val="both"/>
      </w:pPr>
      <w:r>
        <w:rPr>
          <w:rFonts w:ascii="Times New Roman"/>
          <w:b w:val="false"/>
          <w:i w:val="false"/>
          <w:color w:val="000000"/>
          <w:sz w:val="28"/>
        </w:rPr>
        <w:t>
      участники боевых действий на территории других государств, а именно:</w:t>
      </w:r>
    </w:p>
    <w:bookmarkEnd w:id="53"/>
    <w:bookmarkStart w:name="z59" w:id="54"/>
    <w:p>
      <w:pPr>
        <w:spacing w:after="0"/>
        <w:ind w:left="0"/>
        <w:jc w:val="both"/>
      </w:pPr>
      <w:r>
        <w:rPr>
          <w:rFonts w:ascii="Times New Roman"/>
          <w:b w:val="false"/>
          <w:i w:val="false"/>
          <w:color w:val="000000"/>
          <w:sz w:val="28"/>
        </w:rPr>
        <w:t>
      военнослужащие Советской Армии, Военно-Морского Флота, Комитета государственной безопасности, лица рядового и начальствующего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военнообязанные, призывавшиеся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ССР; рабочие и служащие, обслуживающие советский военный контингент в Афганистане, получившие ранения, контузии или увечья, либо награжденные орденами и медалями бывшего Союза ССР за участие в обеспечении боевых действий;</w:t>
      </w:r>
    </w:p>
    <w:bookmarkEnd w:id="54"/>
    <w:bookmarkStart w:name="z60" w:id="55"/>
    <w:p>
      <w:pPr>
        <w:spacing w:after="0"/>
        <w:ind w:left="0"/>
        <w:jc w:val="both"/>
      </w:pPr>
      <w:r>
        <w:rPr>
          <w:rFonts w:ascii="Times New Roman"/>
          <w:b w:val="false"/>
          <w:i w:val="false"/>
          <w:color w:val="000000"/>
          <w:sz w:val="28"/>
        </w:rPr>
        <w:t>
      лица, принимавшие участие в ликвидации последствий катастрофы на Чернобыльской атомной электростанции (далее – АЭС) в 1986 – 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и учениях;</w:t>
      </w:r>
    </w:p>
    <w:bookmarkEnd w:id="55"/>
    <w:bookmarkStart w:name="z61" w:id="56"/>
    <w:p>
      <w:pPr>
        <w:spacing w:after="0"/>
        <w:ind w:left="0"/>
        <w:jc w:val="both"/>
      </w:pPr>
      <w:r>
        <w:rPr>
          <w:rFonts w:ascii="Times New Roman"/>
          <w:b w:val="false"/>
          <w:i w:val="false"/>
          <w:color w:val="000000"/>
          <w:sz w:val="28"/>
        </w:rPr>
        <w:t>
      3) инвалиды Великой Отечественной войны:</w:t>
      </w:r>
    </w:p>
    <w:bookmarkEnd w:id="56"/>
    <w:bookmarkStart w:name="z62" w:id="57"/>
    <w:p>
      <w:pPr>
        <w:spacing w:after="0"/>
        <w:ind w:left="0"/>
        <w:jc w:val="both"/>
      </w:pPr>
      <w:r>
        <w:rPr>
          <w:rFonts w:ascii="Times New Roman"/>
          <w:b w:val="false"/>
          <w:i w:val="false"/>
          <w:color w:val="000000"/>
          <w:sz w:val="28"/>
        </w:rPr>
        <w:t>
      лица из числа военнослужащих действующей армии и флота, партизан и подпольщиков первой мировой, гражданской и Великой Отечественной войн, а также рабочих и служащих соответствующих категорий, ставших инвалидами вследствие ранения, контузии, увечья или заболевания, полученных в период первой мировой, гражданской и Великой Отечественной войн на фронте, в районе военных действий, на прифронтовых участках железных дорог, на сооружении оборонительных рубежей, военно-морских баз и аэродромов, и приравненных по пенсионному обеспечению к военнослужащим;</w:t>
      </w:r>
    </w:p>
    <w:bookmarkEnd w:id="57"/>
    <w:bookmarkStart w:name="z63" w:id="58"/>
    <w:p>
      <w:pPr>
        <w:spacing w:after="0"/>
        <w:ind w:left="0"/>
        <w:jc w:val="both"/>
      </w:pPr>
      <w:r>
        <w:rPr>
          <w:rFonts w:ascii="Times New Roman"/>
          <w:b w:val="false"/>
          <w:i w:val="false"/>
          <w:color w:val="000000"/>
          <w:sz w:val="28"/>
        </w:rPr>
        <w:t>
      4) лица, приравненные к инвалидам Великой Отечественной войны:</w:t>
      </w:r>
    </w:p>
    <w:bookmarkEnd w:id="58"/>
    <w:bookmarkStart w:name="z64" w:id="59"/>
    <w:p>
      <w:pPr>
        <w:spacing w:after="0"/>
        <w:ind w:left="0"/>
        <w:jc w:val="both"/>
      </w:pPr>
      <w:r>
        <w:rPr>
          <w:rFonts w:ascii="Times New Roman"/>
          <w:b w:val="false"/>
          <w:i w:val="false"/>
          <w:color w:val="000000"/>
          <w:sz w:val="28"/>
        </w:rPr>
        <w:t>
      военнослужащие, ставшие инвалидами вследствие ранения, контузии, увечья, полученных при защите бывшего Союза ССР, при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 других государствах, в которых велись боевые действия;</w:t>
      </w:r>
    </w:p>
    <w:bookmarkEnd w:id="59"/>
    <w:bookmarkStart w:name="z65" w:id="60"/>
    <w:p>
      <w:pPr>
        <w:spacing w:after="0"/>
        <w:ind w:left="0"/>
        <w:jc w:val="both"/>
      </w:pPr>
      <w:r>
        <w:rPr>
          <w:rFonts w:ascii="Times New Roman"/>
          <w:b w:val="false"/>
          <w:i w:val="false"/>
          <w:color w:val="000000"/>
          <w:sz w:val="28"/>
        </w:rPr>
        <w:t>
      лица начальствующего и рядового состава органов государственной безопасности бывшего Союза ССР и органов внутренних дел,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w:t>
      </w:r>
    </w:p>
    <w:bookmarkEnd w:id="60"/>
    <w:bookmarkStart w:name="z66" w:id="61"/>
    <w:p>
      <w:pPr>
        <w:spacing w:after="0"/>
        <w:ind w:left="0"/>
        <w:jc w:val="both"/>
      </w:pPr>
      <w:r>
        <w:rPr>
          <w:rFonts w:ascii="Times New Roman"/>
          <w:b w:val="false"/>
          <w:i w:val="false"/>
          <w:color w:val="000000"/>
          <w:sz w:val="28"/>
        </w:rPr>
        <w:t>
      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ставшие инвалидами вследствие ранения, контузии или увечья, полученных при исполнении служебных обязанностей в этих батальонах, взводах, отрядах;</w:t>
      </w:r>
    </w:p>
    <w:bookmarkEnd w:id="61"/>
    <w:bookmarkStart w:name="z67" w:id="62"/>
    <w:p>
      <w:pPr>
        <w:spacing w:after="0"/>
        <w:ind w:left="0"/>
        <w:jc w:val="both"/>
      </w:pPr>
      <w:r>
        <w:rPr>
          <w:rFonts w:ascii="Times New Roman"/>
          <w:b w:val="false"/>
          <w:i w:val="false"/>
          <w:color w:val="000000"/>
          <w:sz w:val="28"/>
        </w:rPr>
        <w:t>
      рабочие и служащие соответствующих категорий, обслуживающие действующие воинские контингенты в других странах и ставши</w:t>
      </w:r>
      <w:r>
        <w:rPr>
          <w:rFonts w:ascii="Times New Roman"/>
          <w:b/>
          <w:i w:val="false"/>
          <w:color w:val="000000"/>
          <w:sz w:val="28"/>
        </w:rPr>
        <w:t xml:space="preserve">е </w:t>
      </w:r>
      <w:r>
        <w:rPr>
          <w:rFonts w:ascii="Times New Roman"/>
          <w:b w:val="false"/>
          <w:i w:val="false"/>
          <w:color w:val="000000"/>
          <w:sz w:val="28"/>
        </w:rPr>
        <w:t>инвалидами вследствие ранения, контузии, увечья либо заболевания, полученных в период ведения боевых действий;</w:t>
      </w:r>
    </w:p>
    <w:bookmarkEnd w:id="62"/>
    <w:bookmarkStart w:name="z68" w:id="63"/>
    <w:p>
      <w:pPr>
        <w:spacing w:after="0"/>
        <w:ind w:left="0"/>
        <w:jc w:val="both"/>
      </w:pPr>
      <w:r>
        <w:rPr>
          <w:rFonts w:ascii="Times New Roman"/>
          <w:b w:val="false"/>
          <w:i w:val="false"/>
          <w:color w:val="000000"/>
          <w:sz w:val="28"/>
        </w:rPr>
        <w:t>
      лица,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 испытания ядерного оружия, и их дети, инвалидность которых генетически связана с радиационным облучением одного из родителей;</w:t>
      </w:r>
    </w:p>
    <w:bookmarkEnd w:id="63"/>
    <w:bookmarkStart w:name="z69" w:id="64"/>
    <w:p>
      <w:pPr>
        <w:spacing w:after="0"/>
        <w:ind w:left="0"/>
        <w:jc w:val="both"/>
      </w:pPr>
      <w:r>
        <w:rPr>
          <w:rFonts w:ascii="Times New Roman"/>
          <w:b w:val="false"/>
          <w:i w:val="false"/>
          <w:color w:val="000000"/>
          <w:sz w:val="28"/>
        </w:rPr>
        <w:t>
      5) другие категории лиц, приравненных к участникам войны:</w:t>
      </w:r>
    </w:p>
    <w:bookmarkEnd w:id="64"/>
    <w:bookmarkStart w:name="z70" w:id="65"/>
    <w:p>
      <w:pPr>
        <w:spacing w:after="0"/>
        <w:ind w:left="0"/>
        <w:jc w:val="both"/>
      </w:pPr>
      <w:r>
        <w:rPr>
          <w:rFonts w:ascii="Times New Roman"/>
          <w:b w:val="false"/>
          <w:i w:val="false"/>
          <w:color w:val="000000"/>
          <w:sz w:val="28"/>
        </w:rPr>
        <w:t>
      семьи погибших военнослужащих, а именно:</w:t>
      </w:r>
    </w:p>
    <w:bookmarkEnd w:id="65"/>
    <w:bookmarkStart w:name="z71" w:id="66"/>
    <w:p>
      <w:pPr>
        <w:spacing w:after="0"/>
        <w:ind w:left="0"/>
        <w:jc w:val="both"/>
      </w:pPr>
      <w:r>
        <w:rPr>
          <w:rFonts w:ascii="Times New Roman"/>
          <w:b w:val="false"/>
          <w:i w:val="false"/>
          <w:color w:val="000000"/>
          <w:sz w:val="28"/>
        </w:rPr>
        <w:t xml:space="preserve">
      семьи военнослужащих, партизан, подпольщиков, указанных в </w:t>
      </w:r>
      <w:r>
        <w:rPr>
          <w:rFonts w:ascii="Times New Roman"/>
          <w:b w:val="false"/>
          <w:i w:val="false"/>
          <w:color w:val="000000"/>
          <w:sz w:val="28"/>
        </w:rPr>
        <w:t xml:space="preserve"> подпунктах 1)</w:t>
      </w:r>
      <w:r>
        <w:rPr>
          <w:rFonts w:ascii="Times New Roman"/>
          <w:b w:val="false"/>
          <w:i w:val="false"/>
          <w:color w:val="000000"/>
          <w:sz w:val="28"/>
        </w:rPr>
        <w:t xml:space="preserve">, </w:t>
      </w:r>
      <w:r>
        <w:rPr>
          <w:rFonts w:ascii="Times New Roman"/>
          <w:b w:val="false"/>
          <w:i w:val="false"/>
          <w:color w:val="000000"/>
          <w:sz w:val="28"/>
        </w:rPr>
        <w:t xml:space="preserve"> 2)</w:t>
      </w:r>
      <w:r>
        <w:rPr>
          <w:rFonts w:ascii="Times New Roman"/>
          <w:b w:val="false"/>
          <w:i w:val="false"/>
          <w:color w:val="000000"/>
          <w:sz w:val="28"/>
        </w:rPr>
        <w:t xml:space="preserve">, </w:t>
      </w:r>
      <w:r>
        <w:rPr>
          <w:rFonts w:ascii="Times New Roman"/>
          <w:b w:val="false"/>
          <w:i w:val="false"/>
          <w:color w:val="000000"/>
          <w:sz w:val="28"/>
        </w:rPr>
        <w:t xml:space="preserve"> 3)</w:t>
      </w:r>
      <w:r>
        <w:rPr>
          <w:rFonts w:ascii="Times New Roman"/>
          <w:b w:val="false"/>
          <w:i w:val="false"/>
          <w:color w:val="000000"/>
          <w:sz w:val="28"/>
        </w:rPr>
        <w:t xml:space="preserve">, </w:t>
      </w:r>
      <w:r>
        <w:rPr>
          <w:rFonts w:ascii="Times New Roman"/>
          <w:b w:val="false"/>
          <w:i w:val="false"/>
          <w:color w:val="000000"/>
          <w:sz w:val="28"/>
        </w:rPr>
        <w:t xml:space="preserve"> 4)</w:t>
      </w:r>
      <w:r>
        <w:rPr>
          <w:rFonts w:ascii="Times New Roman"/>
          <w:b w:val="false"/>
          <w:i w:val="false"/>
          <w:color w:val="000000"/>
          <w:sz w:val="28"/>
        </w:rPr>
        <w:t xml:space="preserve"> данного пункта Правил, погибших (пропавших без вести) или умерших в результате ранения, контузии или увечья, полученных при защите бывшего Союза ССР, при исполнении иных обязанностей воинской службы (служебных обязанностей) или вследствие заболевания, связанного с пребыванием на фронте;</w:t>
      </w:r>
    </w:p>
    <w:bookmarkEnd w:id="66"/>
    <w:bookmarkStart w:name="z72" w:id="67"/>
    <w:p>
      <w:pPr>
        <w:spacing w:after="0"/>
        <w:ind w:left="0"/>
        <w:jc w:val="both"/>
      </w:pPr>
      <w:r>
        <w:rPr>
          <w:rFonts w:ascii="Times New Roman"/>
          <w:b w:val="false"/>
          <w:i w:val="false"/>
          <w:color w:val="000000"/>
          <w:sz w:val="28"/>
        </w:rPr>
        <w:t>
      семьи погибших в Великую Отечественную войну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w:t>
      </w:r>
    </w:p>
    <w:bookmarkEnd w:id="67"/>
    <w:bookmarkStart w:name="z73" w:id="68"/>
    <w:p>
      <w:pPr>
        <w:spacing w:after="0"/>
        <w:ind w:left="0"/>
        <w:jc w:val="both"/>
      </w:pPr>
      <w:r>
        <w:rPr>
          <w:rFonts w:ascii="Times New Roman"/>
          <w:b w:val="false"/>
          <w:i w:val="false"/>
          <w:color w:val="000000"/>
          <w:sz w:val="28"/>
        </w:rPr>
        <w:t>
      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p>
    <w:bookmarkEnd w:id="68"/>
    <w:bookmarkStart w:name="z74" w:id="69"/>
    <w:p>
      <w:pPr>
        <w:spacing w:after="0"/>
        <w:ind w:left="0"/>
        <w:jc w:val="both"/>
      </w:pPr>
      <w:r>
        <w:rPr>
          <w:rFonts w:ascii="Times New Roman"/>
          <w:b w:val="false"/>
          <w:i w:val="false"/>
          <w:color w:val="000000"/>
          <w:sz w:val="28"/>
        </w:rPr>
        <w:t>
      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w:t>
      </w:r>
    </w:p>
    <w:bookmarkEnd w:id="69"/>
    <w:bookmarkStart w:name="z75" w:id="70"/>
    <w:p>
      <w:pPr>
        <w:spacing w:after="0"/>
        <w:ind w:left="0"/>
        <w:jc w:val="both"/>
      </w:pPr>
      <w:r>
        <w:rPr>
          <w:rFonts w:ascii="Times New Roman"/>
          <w:b w:val="false"/>
          <w:i w:val="false"/>
          <w:color w:val="000000"/>
          <w:sz w:val="28"/>
        </w:rPr>
        <w:t>
      семьи военнослужащих погибших (умерших) при прохождении воинской службы в мирное время;</w:t>
      </w:r>
    </w:p>
    <w:bookmarkEnd w:id="70"/>
    <w:bookmarkStart w:name="z76" w:id="71"/>
    <w:p>
      <w:pPr>
        <w:spacing w:after="0"/>
        <w:ind w:left="0"/>
        <w:jc w:val="both"/>
      </w:pPr>
      <w:r>
        <w:rPr>
          <w:rFonts w:ascii="Times New Roman"/>
          <w:b w:val="false"/>
          <w:i w:val="false"/>
          <w:color w:val="000000"/>
          <w:sz w:val="28"/>
        </w:rPr>
        <w:t>
      семьи лиц, погибших при ликвидации последствий катастрофы на Чернобыльской АЭС и других радиационных катастроф и аварий на объектах гражданского или военного назначения;</w:t>
      </w:r>
    </w:p>
    <w:bookmarkEnd w:id="71"/>
    <w:bookmarkStart w:name="z77" w:id="72"/>
    <w:p>
      <w:pPr>
        <w:spacing w:after="0"/>
        <w:ind w:left="0"/>
        <w:jc w:val="both"/>
      </w:pPr>
      <w:r>
        <w:rPr>
          <w:rFonts w:ascii="Times New Roman"/>
          <w:b w:val="false"/>
          <w:i w:val="false"/>
          <w:color w:val="000000"/>
          <w:sz w:val="28"/>
        </w:rPr>
        <w:t>
      семьи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АЭС и других радиационных катастроф и аварий на объектах гражданского или военного назначения и ядерных испытаний;</w:t>
      </w:r>
    </w:p>
    <w:bookmarkEnd w:id="72"/>
    <w:bookmarkStart w:name="z78" w:id="73"/>
    <w:p>
      <w:pPr>
        <w:spacing w:after="0"/>
        <w:ind w:left="0"/>
        <w:jc w:val="both"/>
      </w:pPr>
      <w:r>
        <w:rPr>
          <w:rFonts w:ascii="Times New Roman"/>
          <w:b w:val="false"/>
          <w:i w:val="false"/>
          <w:color w:val="000000"/>
          <w:sz w:val="28"/>
        </w:rPr>
        <w:t>
      дети и другие иждивенцы погибшего (пропавшего без вести, умершего), которым в связи с этим выплачивается государственное социальное пособие по случаю потери кормильца;</w:t>
      </w:r>
    </w:p>
    <w:bookmarkEnd w:id="73"/>
    <w:bookmarkStart w:name="z79" w:id="74"/>
    <w:p>
      <w:pPr>
        <w:spacing w:after="0"/>
        <w:ind w:left="0"/>
        <w:jc w:val="both"/>
      </w:pPr>
      <w:r>
        <w:rPr>
          <w:rFonts w:ascii="Times New Roman"/>
          <w:b w:val="false"/>
          <w:i w:val="false"/>
          <w:color w:val="000000"/>
          <w:sz w:val="28"/>
        </w:rPr>
        <w:t>
      родители, супруга (супруг), не вступивших в повторный брак;</w:t>
      </w:r>
    </w:p>
    <w:bookmarkEnd w:id="74"/>
    <w:bookmarkStart w:name="z80" w:id="75"/>
    <w:p>
      <w:pPr>
        <w:spacing w:after="0"/>
        <w:ind w:left="0"/>
        <w:jc w:val="both"/>
      </w:pPr>
      <w:r>
        <w:rPr>
          <w:rFonts w:ascii="Times New Roman"/>
          <w:b w:val="false"/>
          <w:i w:val="false"/>
          <w:color w:val="000000"/>
          <w:sz w:val="28"/>
        </w:rPr>
        <w:t>
      жены (мужья) умерших инвалидов войны и приравненных к ним инвалидов, а также жены (мужья)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w:t>
      </w:r>
    </w:p>
    <w:bookmarkEnd w:id="75"/>
    <w:bookmarkStart w:name="z81" w:id="76"/>
    <w:p>
      <w:pPr>
        <w:spacing w:after="0"/>
        <w:ind w:left="0"/>
        <w:jc w:val="both"/>
      </w:pPr>
      <w:r>
        <w:rPr>
          <w:rFonts w:ascii="Times New Roman"/>
          <w:b w:val="false"/>
          <w:i w:val="false"/>
          <w:color w:val="000000"/>
          <w:sz w:val="28"/>
        </w:rPr>
        <w:t>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а также лица из числа участников ликвидации последствий катастрофы на Чернобыльской АЭС в 1988 – 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p>
    <w:bookmarkEnd w:id="76"/>
    <w:bookmarkStart w:name="z82" w:id="77"/>
    <w:p>
      <w:pPr>
        <w:spacing w:after="0"/>
        <w:ind w:left="0"/>
        <w:jc w:val="both"/>
      </w:pPr>
      <w:r>
        <w:rPr>
          <w:rFonts w:ascii="Times New Roman"/>
          <w:b w:val="false"/>
          <w:i w:val="false"/>
          <w:color w:val="000000"/>
          <w:sz w:val="28"/>
        </w:rPr>
        <w:t>
      рабочие и служащие, направлявшиеся на работу в Афганистан в период с 1 декабря 1979 года по декабрь 1989 года и в другие страны, в которых велись боевые действия;</w:t>
      </w:r>
    </w:p>
    <w:bookmarkEnd w:id="77"/>
    <w:bookmarkStart w:name="z83" w:id="78"/>
    <w:p>
      <w:pPr>
        <w:spacing w:after="0"/>
        <w:ind w:left="0"/>
        <w:jc w:val="both"/>
      </w:pPr>
      <w:r>
        <w:rPr>
          <w:rFonts w:ascii="Times New Roman"/>
          <w:b w:val="false"/>
          <w:i w:val="false"/>
          <w:color w:val="000000"/>
          <w:sz w:val="28"/>
        </w:rPr>
        <w:t>
      рабочие и служащие Комитета государственной безопасности бывшего Союза ССР, временно находившиеся на территории Афганистана и не входившие в состав ограниченного контингента советских войск;</w:t>
      </w:r>
    </w:p>
    <w:bookmarkEnd w:id="78"/>
    <w:bookmarkStart w:name="z84" w:id="79"/>
    <w:p>
      <w:pPr>
        <w:spacing w:after="0"/>
        <w:ind w:left="0"/>
        <w:jc w:val="both"/>
      </w:pPr>
      <w:r>
        <w:rPr>
          <w:rFonts w:ascii="Times New Roman"/>
          <w:b w:val="false"/>
          <w:i w:val="false"/>
          <w:color w:val="000000"/>
          <w:sz w:val="28"/>
        </w:rPr>
        <w:t>
      6) лица, проработавшие (служившие в армии) в годы Великой Отечественной войны не менее шести месяцев;</w:t>
      </w:r>
    </w:p>
    <w:bookmarkEnd w:id="79"/>
    <w:bookmarkStart w:name="z85" w:id="80"/>
    <w:p>
      <w:pPr>
        <w:spacing w:after="0"/>
        <w:ind w:left="0"/>
        <w:jc w:val="both"/>
      </w:pPr>
      <w:r>
        <w:rPr>
          <w:rFonts w:ascii="Times New Roman"/>
          <w:b w:val="false"/>
          <w:i w:val="false"/>
          <w:color w:val="000000"/>
          <w:sz w:val="28"/>
        </w:rPr>
        <w:t>
      7) дети-инвалиды, не достигшие 18 лет, дети, оставшиеся без попечения родителей;</w:t>
      </w:r>
    </w:p>
    <w:bookmarkEnd w:id="80"/>
    <w:bookmarkStart w:name="z86" w:id="81"/>
    <w:p>
      <w:pPr>
        <w:spacing w:after="0"/>
        <w:ind w:left="0"/>
        <w:jc w:val="both"/>
      </w:pPr>
      <w:r>
        <w:rPr>
          <w:rFonts w:ascii="Times New Roman"/>
          <w:b w:val="false"/>
          <w:i w:val="false"/>
          <w:color w:val="000000"/>
          <w:sz w:val="28"/>
        </w:rPr>
        <w:t>
      8) пенсионеры, семидесяти пяти лет и старше;</w:t>
      </w:r>
    </w:p>
    <w:bookmarkEnd w:id="81"/>
    <w:p>
      <w:pPr>
        <w:spacing w:after="0"/>
        <w:ind w:left="0"/>
        <w:jc w:val="both"/>
      </w:pPr>
      <w:r>
        <w:rPr>
          <w:rFonts w:ascii="Times New Roman"/>
          <w:b w:val="false"/>
          <w:i w:val="false"/>
          <w:color w:val="000000"/>
          <w:sz w:val="28"/>
        </w:rPr>
        <w:t>
      8-1) многодетные семьи, имеющие детей, воспитывающихся и обучающихся в дошкольных организациях образования города Сатпаев;</w:t>
      </w:r>
    </w:p>
    <w:bookmarkStart w:name="z87" w:id="82"/>
    <w:p>
      <w:pPr>
        <w:spacing w:after="0"/>
        <w:ind w:left="0"/>
        <w:jc w:val="both"/>
      </w:pPr>
      <w:r>
        <w:rPr>
          <w:rFonts w:ascii="Times New Roman"/>
          <w:b w:val="false"/>
          <w:i w:val="false"/>
          <w:color w:val="000000"/>
          <w:sz w:val="28"/>
        </w:rPr>
        <w:t>
      9) инвалиды 1 и 2 групп;</w:t>
      </w:r>
    </w:p>
    <w:bookmarkEnd w:id="82"/>
    <w:bookmarkStart w:name="z88" w:id="83"/>
    <w:p>
      <w:pPr>
        <w:spacing w:after="0"/>
        <w:ind w:left="0"/>
        <w:jc w:val="both"/>
      </w:pPr>
      <w:r>
        <w:rPr>
          <w:rFonts w:ascii="Times New Roman"/>
          <w:b w:val="false"/>
          <w:i w:val="false"/>
          <w:color w:val="000000"/>
          <w:sz w:val="28"/>
        </w:rPr>
        <w:t>
      10) одинокие и одинокопроживающие пенсионеры, пенсионеры, получающие минимальный размер пенсии, малообеспеченные граждане.</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изменениями, внесенными </w:t>
      </w:r>
      <w:r>
        <w:rPr>
          <w:rFonts w:ascii="Times New Roman"/>
          <w:b w:val="false"/>
          <w:i w:val="false"/>
          <w:color w:val="000000"/>
          <w:sz w:val="28"/>
        </w:rPr>
        <w:t xml:space="preserve">решением </w:t>
      </w:r>
      <w:r>
        <w:rPr>
          <w:rFonts w:ascii="Times New Roman"/>
          <w:b w:val="false"/>
          <w:i w:val="false"/>
          <w:color w:val="ff0000"/>
          <w:sz w:val="28"/>
        </w:rPr>
        <w:t>Сатпаевского городского маслихата Карагандинской области от 03.07.2019 № 418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9" w:id="84"/>
    <w:p>
      <w:pPr>
        <w:spacing w:after="0"/>
        <w:ind w:left="0"/>
        <w:jc w:val="both"/>
      </w:pPr>
      <w:r>
        <w:rPr>
          <w:rFonts w:ascii="Times New Roman"/>
          <w:b w:val="false"/>
          <w:i w:val="false"/>
          <w:color w:val="000000"/>
          <w:sz w:val="28"/>
        </w:rPr>
        <w:t>
      9. Основаниями для отнесения граждан к категории нуждающихся при наступлении трудной жизненной ситуации являются:</w:t>
      </w:r>
    </w:p>
    <w:bookmarkEnd w:id="84"/>
    <w:bookmarkStart w:name="z90" w:id="85"/>
    <w:p>
      <w:pPr>
        <w:spacing w:after="0"/>
        <w:ind w:left="0"/>
        <w:jc w:val="both"/>
      </w:pPr>
      <w:r>
        <w:rPr>
          <w:rFonts w:ascii="Times New Roman"/>
          <w:b w:val="false"/>
          <w:i w:val="false"/>
          <w:color w:val="000000"/>
          <w:sz w:val="28"/>
        </w:rPr>
        <w:t>
      1) основания, предусмотренные законодательством Республики Казахстан;</w:t>
      </w:r>
    </w:p>
    <w:bookmarkEnd w:id="85"/>
    <w:bookmarkStart w:name="z91" w:id="86"/>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стихийного бедствия или пожара;</w:t>
      </w:r>
    </w:p>
    <w:bookmarkEnd w:id="86"/>
    <w:bookmarkStart w:name="z92" w:id="87"/>
    <w:p>
      <w:pPr>
        <w:spacing w:after="0"/>
        <w:ind w:left="0"/>
        <w:jc w:val="both"/>
      </w:pPr>
      <w:r>
        <w:rPr>
          <w:rFonts w:ascii="Times New Roman"/>
          <w:b w:val="false"/>
          <w:i w:val="false"/>
          <w:color w:val="000000"/>
          <w:sz w:val="28"/>
        </w:rPr>
        <w:t>
      3) наличие социально значимого заболевания;</w:t>
      </w:r>
    </w:p>
    <w:bookmarkEnd w:id="87"/>
    <w:bookmarkStart w:name="z93" w:id="88"/>
    <w:p>
      <w:pPr>
        <w:spacing w:after="0"/>
        <w:ind w:left="0"/>
        <w:jc w:val="both"/>
      </w:pPr>
      <w:r>
        <w:rPr>
          <w:rFonts w:ascii="Times New Roman"/>
          <w:b w:val="false"/>
          <w:i w:val="false"/>
          <w:color w:val="000000"/>
          <w:sz w:val="28"/>
        </w:rPr>
        <w:t>
      4) наличие среднедушевого дохода, не превышающего 0,6 кратного размера прожиточного минимума.</w:t>
      </w:r>
    </w:p>
    <w:bookmarkEnd w:id="88"/>
    <w:bookmarkStart w:name="z94" w:id="89"/>
    <w:p>
      <w:pPr>
        <w:spacing w:after="0"/>
        <w:ind w:left="0"/>
        <w:jc w:val="both"/>
      </w:pPr>
      <w:r>
        <w:rPr>
          <w:rFonts w:ascii="Times New Roman"/>
          <w:b w:val="false"/>
          <w:i w:val="false"/>
          <w:color w:val="000000"/>
          <w:sz w:val="28"/>
        </w:rPr>
        <w:t>
      10. Предельный размер социальной помощи – не более 55 месячных расчетных показателей.</w:t>
      </w:r>
    </w:p>
    <w:bookmarkEnd w:id="89"/>
    <w:bookmarkStart w:name="z95" w:id="90"/>
    <w:p>
      <w:pPr>
        <w:spacing w:after="0"/>
        <w:ind w:left="0"/>
        <w:jc w:val="both"/>
      </w:pPr>
      <w:r>
        <w:rPr>
          <w:rFonts w:ascii="Times New Roman"/>
          <w:b w:val="false"/>
          <w:i w:val="false"/>
          <w:color w:val="000000"/>
          <w:sz w:val="28"/>
        </w:rPr>
        <w:t>
      11. Срок обращения за социальной помощью при наступлении трудной жизненной ситуации вследствие стихийного бедствия или пожара – в течение трех месяцев после наступления трудной жизненной ситуации вследствие стихийного бедствия или пожара.</w:t>
      </w:r>
    </w:p>
    <w:bookmarkEnd w:id="90"/>
    <w:bookmarkStart w:name="z96" w:id="91"/>
    <w:p>
      <w:pPr>
        <w:spacing w:after="0"/>
        <w:ind w:left="0"/>
        <w:jc w:val="both"/>
      </w:pPr>
      <w:r>
        <w:rPr>
          <w:rFonts w:ascii="Times New Roman"/>
          <w:b w:val="false"/>
          <w:i w:val="false"/>
          <w:color w:val="000000"/>
          <w:sz w:val="28"/>
        </w:rPr>
        <w:t>
      12.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МИО области.</w:t>
      </w:r>
    </w:p>
    <w:bookmarkEnd w:id="91"/>
    <w:bookmarkStart w:name="z97" w:id="92"/>
    <w:p>
      <w:pPr>
        <w:spacing w:after="0"/>
        <w:ind w:left="0"/>
        <w:jc w:val="both"/>
      </w:pPr>
      <w:r>
        <w:rPr>
          <w:rFonts w:ascii="Times New Roman"/>
          <w:b w:val="false"/>
          <w:i w:val="false"/>
          <w:color w:val="000000"/>
          <w:sz w:val="28"/>
        </w:rPr>
        <w:t>
      13.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bookmarkEnd w:id="92"/>
    <w:bookmarkStart w:name="z98" w:id="93"/>
    <w:p>
      <w:pPr>
        <w:spacing w:after="0"/>
        <w:ind w:left="0"/>
        <w:jc w:val="left"/>
      </w:pPr>
      <w:r>
        <w:rPr>
          <w:rFonts w:ascii="Times New Roman"/>
          <w:b/>
          <w:i w:val="false"/>
          <w:color w:val="000000"/>
        </w:rPr>
        <w:t xml:space="preserve"> 3. Порядок оказания социальной помощи</w:t>
      </w:r>
    </w:p>
    <w:bookmarkEnd w:id="93"/>
    <w:bookmarkStart w:name="z99" w:id="94"/>
    <w:p>
      <w:pPr>
        <w:spacing w:after="0"/>
        <w:ind w:left="0"/>
        <w:jc w:val="both"/>
      </w:pPr>
      <w:r>
        <w:rPr>
          <w:rFonts w:ascii="Times New Roman"/>
          <w:b w:val="false"/>
          <w:i w:val="false"/>
          <w:color w:val="000000"/>
          <w:sz w:val="28"/>
        </w:rPr>
        <w:t>
      14. Социальная помощь к памятным датам и праздничным дням оказывается по списку, утверждаемому МИО по представлению уполномоченной организации либо иных организаций без истребования заявлений от получателей.</w:t>
      </w:r>
    </w:p>
    <w:bookmarkEnd w:id="94"/>
    <w:bookmarkStart w:name="z100" w:id="95"/>
    <w:p>
      <w:pPr>
        <w:spacing w:after="0"/>
        <w:ind w:left="0"/>
        <w:jc w:val="both"/>
      </w:pPr>
      <w:r>
        <w:rPr>
          <w:rFonts w:ascii="Times New Roman"/>
          <w:b w:val="false"/>
          <w:i w:val="false"/>
          <w:color w:val="000000"/>
          <w:sz w:val="28"/>
        </w:rPr>
        <w:t>
      15.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 Жезказган представляет заявление с приложением следующих документов:</w:t>
      </w:r>
    </w:p>
    <w:bookmarkEnd w:id="95"/>
    <w:p>
      <w:pPr>
        <w:spacing w:after="0"/>
        <w:ind w:left="0"/>
        <w:jc w:val="both"/>
      </w:pPr>
      <w:r>
        <w:rPr>
          <w:rFonts w:ascii="Times New Roman"/>
          <w:b w:val="false"/>
          <w:i w:val="false"/>
          <w:color w:val="000000"/>
          <w:sz w:val="28"/>
        </w:rPr>
        <w:t>
      1) документ, удостоверяющий личность;</w:t>
      </w:r>
    </w:p>
    <w:p>
      <w:pPr>
        <w:spacing w:after="0"/>
        <w:ind w:left="0"/>
        <w:jc w:val="both"/>
      </w:pPr>
      <w:r>
        <w:rPr>
          <w:rFonts w:ascii="Times New Roman"/>
          <w:b w:val="false"/>
          <w:i w:val="false"/>
          <w:color w:val="000000"/>
          <w:sz w:val="28"/>
        </w:rPr>
        <w:t>
      2) сведения о составе лица (семьи) согласно приложению 1 к настоящим Правилам;</w:t>
      </w:r>
    </w:p>
    <w:p>
      <w:pPr>
        <w:spacing w:after="0"/>
        <w:ind w:left="0"/>
        <w:jc w:val="both"/>
      </w:pPr>
      <w:r>
        <w:rPr>
          <w:rFonts w:ascii="Times New Roman"/>
          <w:b w:val="false"/>
          <w:i w:val="false"/>
          <w:color w:val="000000"/>
          <w:sz w:val="28"/>
        </w:rPr>
        <w:t>
      3) сведения о доходах лица (членов семьи);</w:t>
      </w:r>
    </w:p>
    <w:p>
      <w:pPr>
        <w:spacing w:after="0"/>
        <w:ind w:left="0"/>
        <w:jc w:val="both"/>
      </w:pPr>
      <w:r>
        <w:rPr>
          <w:rFonts w:ascii="Times New Roman"/>
          <w:b w:val="false"/>
          <w:i w:val="false"/>
          <w:color w:val="000000"/>
          <w:sz w:val="28"/>
        </w:rPr>
        <w:t>
      4) акт и/или документ, подтверждающий наступление трудной жизненной ситуации.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w:t>
      </w:r>
      <w:r>
        <w:rPr>
          <w:rFonts w:ascii="Times New Roman"/>
          <w:b w:val="false"/>
          <w:i w:val="false"/>
          <w:color w:val="000000"/>
          <w:sz w:val="28"/>
        </w:rPr>
        <w:t xml:space="preserve">решения </w:t>
      </w:r>
      <w:r>
        <w:rPr>
          <w:rFonts w:ascii="Times New Roman"/>
          <w:b w:val="false"/>
          <w:i w:val="false"/>
          <w:color w:val="ff0000"/>
          <w:sz w:val="28"/>
        </w:rPr>
        <w:t>Сатпаевского городского маслихата Карагандинской области от 03.12.2019 № 468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6" w:id="96"/>
    <w:p>
      <w:pPr>
        <w:spacing w:after="0"/>
        <w:ind w:left="0"/>
        <w:jc w:val="both"/>
      </w:pPr>
      <w:r>
        <w:rPr>
          <w:rFonts w:ascii="Times New Roman"/>
          <w:b w:val="false"/>
          <w:i w:val="false"/>
          <w:color w:val="000000"/>
          <w:sz w:val="28"/>
        </w:rPr>
        <w:t>
      16. Документы представляются в подлинниках и копиях для сверки, после чего подлинники документов возвращаются заявителю.</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17. Исключен </w:t>
      </w:r>
      <w:r>
        <w:rPr>
          <w:rFonts w:ascii="Times New Roman"/>
          <w:b w:val="false"/>
          <w:i w:val="false"/>
          <w:color w:val="000000"/>
          <w:sz w:val="28"/>
        </w:rPr>
        <w:t>решением</w:t>
      </w:r>
      <w:r>
        <w:rPr>
          <w:rFonts w:ascii="Times New Roman"/>
          <w:b w:val="false"/>
          <w:i w:val="false"/>
          <w:color w:val="ff0000"/>
          <w:sz w:val="28"/>
        </w:rPr>
        <w:t xml:space="preserve"> Сатпаевского городского маслихата Карагандинской области от 29.05.2018 № 282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9" w:id="97"/>
    <w:p>
      <w:pPr>
        <w:spacing w:after="0"/>
        <w:ind w:left="0"/>
        <w:jc w:val="both"/>
      </w:pPr>
      <w:r>
        <w:rPr>
          <w:rFonts w:ascii="Times New Roman"/>
          <w:b w:val="false"/>
          <w:i w:val="false"/>
          <w:color w:val="000000"/>
          <w:sz w:val="28"/>
        </w:rPr>
        <w:t>
      18. При поступлении заявления на оказание социальной помощи при наступлении трудной жизненной ситуации уполномоченный орган или аким поселка Жезказган в течение одного рабочего дня направляют документы заявителя в участковую комиссию для проведения обследования материального положения лица (семьи).</w:t>
      </w:r>
    </w:p>
    <w:bookmarkEnd w:id="97"/>
    <w:bookmarkStart w:name="z110" w:id="98"/>
    <w:p>
      <w:pPr>
        <w:spacing w:after="0"/>
        <w:ind w:left="0"/>
        <w:jc w:val="both"/>
      </w:pPr>
      <w:r>
        <w:rPr>
          <w:rFonts w:ascii="Times New Roman"/>
          <w:b w:val="false"/>
          <w:i w:val="false"/>
          <w:color w:val="000000"/>
          <w:sz w:val="28"/>
        </w:rPr>
        <w:t xml:space="preserve">
      19. Участковая комиссия в течение двух рабочих дней со дня получения документов проводит обследование материального положения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 xml:space="preserve"> приложениям 4</w:t>
      </w:r>
      <w:r>
        <w:rPr>
          <w:rFonts w:ascii="Times New Roman"/>
          <w:b w:val="false"/>
          <w:i w:val="false"/>
          <w:color w:val="000000"/>
          <w:sz w:val="28"/>
        </w:rPr>
        <w:t xml:space="preserve">, </w:t>
      </w:r>
      <w:r>
        <w:rPr>
          <w:rFonts w:ascii="Times New Roman"/>
          <w:b w:val="false"/>
          <w:i w:val="false"/>
          <w:color w:val="000000"/>
          <w:sz w:val="28"/>
        </w:rPr>
        <w:t xml:space="preserve"> 5</w:t>
      </w:r>
      <w:r>
        <w:rPr>
          <w:rFonts w:ascii="Times New Roman"/>
          <w:b w:val="false"/>
          <w:i w:val="false"/>
          <w:color w:val="000000"/>
          <w:sz w:val="28"/>
        </w:rPr>
        <w:t xml:space="preserve"> к настоящим Правилам и направляет их в уполномоченный орган или акиму поселка Жезказган.</w:t>
      </w:r>
    </w:p>
    <w:bookmarkEnd w:id="98"/>
    <w:bookmarkStart w:name="z111" w:id="99"/>
    <w:p>
      <w:pPr>
        <w:spacing w:after="0"/>
        <w:ind w:left="0"/>
        <w:jc w:val="both"/>
      </w:pPr>
      <w:r>
        <w:rPr>
          <w:rFonts w:ascii="Times New Roman"/>
          <w:b w:val="false"/>
          <w:i w:val="false"/>
          <w:color w:val="000000"/>
          <w:sz w:val="28"/>
        </w:rPr>
        <w:t>
      Аким поселка Жезказган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p>
    <w:bookmarkEnd w:id="99"/>
    <w:bookmarkStart w:name="z112" w:id="100"/>
    <w:p>
      <w:pPr>
        <w:spacing w:after="0"/>
        <w:ind w:left="0"/>
        <w:jc w:val="both"/>
      </w:pPr>
      <w:r>
        <w:rPr>
          <w:rFonts w:ascii="Times New Roman"/>
          <w:b w:val="false"/>
          <w:i w:val="false"/>
          <w:color w:val="000000"/>
          <w:sz w:val="28"/>
        </w:rPr>
        <w:t>
      20.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p>
    <w:bookmarkEnd w:id="100"/>
    <w:bookmarkStart w:name="z113" w:id="101"/>
    <w:p>
      <w:pPr>
        <w:spacing w:after="0"/>
        <w:ind w:left="0"/>
        <w:jc w:val="both"/>
      </w:pPr>
      <w:r>
        <w:rPr>
          <w:rFonts w:ascii="Times New Roman"/>
          <w:b w:val="false"/>
          <w:i w:val="false"/>
          <w:color w:val="000000"/>
          <w:sz w:val="28"/>
        </w:rPr>
        <w:t>
      21.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101"/>
    <w:bookmarkStart w:name="z114" w:id="102"/>
    <w:p>
      <w:pPr>
        <w:spacing w:after="0"/>
        <w:ind w:left="0"/>
        <w:jc w:val="both"/>
      </w:pPr>
      <w:r>
        <w:rPr>
          <w:rFonts w:ascii="Times New Roman"/>
          <w:b w:val="false"/>
          <w:i w:val="false"/>
          <w:color w:val="000000"/>
          <w:sz w:val="28"/>
        </w:rPr>
        <w:t>
      22. Уполномоченный орган в течение одного рабочего дня со дня поступления документов от участковой комиссии или акима поселка Жезказган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102"/>
    <w:bookmarkStart w:name="z115" w:id="103"/>
    <w:p>
      <w:pPr>
        <w:spacing w:after="0"/>
        <w:ind w:left="0"/>
        <w:jc w:val="both"/>
      </w:pPr>
      <w:r>
        <w:rPr>
          <w:rFonts w:ascii="Times New Roman"/>
          <w:b w:val="false"/>
          <w:i w:val="false"/>
          <w:color w:val="000000"/>
          <w:sz w:val="28"/>
        </w:rPr>
        <w:t>
      23.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103"/>
    <w:bookmarkStart w:name="z116" w:id="104"/>
    <w:p>
      <w:pPr>
        <w:spacing w:after="0"/>
        <w:ind w:left="0"/>
        <w:jc w:val="both"/>
      </w:pPr>
      <w:r>
        <w:rPr>
          <w:rFonts w:ascii="Times New Roman"/>
          <w:b w:val="false"/>
          <w:i w:val="false"/>
          <w:color w:val="000000"/>
          <w:sz w:val="28"/>
        </w:rPr>
        <w:t>
      24.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104"/>
    <w:bookmarkStart w:name="z117" w:id="105"/>
    <w:p>
      <w:pPr>
        <w:spacing w:after="0"/>
        <w:ind w:left="0"/>
        <w:jc w:val="both"/>
      </w:pPr>
      <w:r>
        <w:rPr>
          <w:rFonts w:ascii="Times New Roman"/>
          <w:b w:val="false"/>
          <w:i w:val="false"/>
          <w:color w:val="000000"/>
          <w:sz w:val="28"/>
        </w:rPr>
        <w:t xml:space="preserve">
      В случаях, указанных в </w:t>
      </w:r>
      <w:r>
        <w:rPr>
          <w:rFonts w:ascii="Times New Roman"/>
          <w:b w:val="false"/>
          <w:i w:val="false"/>
          <w:color w:val="000000"/>
          <w:sz w:val="28"/>
        </w:rPr>
        <w:t xml:space="preserve"> пунктах 20</w:t>
      </w:r>
      <w:r>
        <w:rPr>
          <w:rFonts w:ascii="Times New Roman"/>
          <w:b w:val="false"/>
          <w:i w:val="false"/>
          <w:color w:val="000000"/>
          <w:sz w:val="28"/>
        </w:rPr>
        <w:t xml:space="preserve"> и </w:t>
      </w:r>
      <w:r>
        <w:rPr>
          <w:rFonts w:ascii="Times New Roman"/>
          <w:b w:val="false"/>
          <w:i w:val="false"/>
          <w:color w:val="000000"/>
          <w:sz w:val="28"/>
        </w:rPr>
        <w:t xml:space="preserve"> 21</w:t>
      </w:r>
      <w:r>
        <w:rPr>
          <w:rFonts w:ascii="Times New Roman"/>
          <w:b w:val="false"/>
          <w:i w:val="false"/>
          <w:color w:val="000000"/>
          <w:sz w:val="28"/>
        </w:rPr>
        <w:t xml:space="preserve">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поселка Жезказган.</w:t>
      </w:r>
    </w:p>
    <w:bookmarkEnd w:id="105"/>
    <w:bookmarkStart w:name="z118" w:id="106"/>
    <w:p>
      <w:pPr>
        <w:spacing w:after="0"/>
        <w:ind w:left="0"/>
        <w:jc w:val="both"/>
      </w:pPr>
      <w:r>
        <w:rPr>
          <w:rFonts w:ascii="Times New Roman"/>
          <w:b w:val="false"/>
          <w:i w:val="false"/>
          <w:color w:val="000000"/>
          <w:sz w:val="28"/>
        </w:rPr>
        <w:t>
      25.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26. </w:t>
      </w:r>
      <w:r>
        <w:rPr>
          <w:rFonts w:ascii="Times New Roman"/>
          <w:b w:val="false"/>
          <w:i w:val="false"/>
          <w:color w:val="ff0000"/>
          <w:sz w:val="28"/>
        </w:rPr>
        <w:t xml:space="preserve">Исключен </w:t>
      </w:r>
      <w:r>
        <w:rPr>
          <w:rFonts w:ascii="Times New Roman"/>
          <w:b w:val="false"/>
          <w:i w:val="false"/>
          <w:color w:val="000000"/>
          <w:sz w:val="28"/>
        </w:rPr>
        <w:t>решением</w:t>
      </w:r>
      <w:r>
        <w:rPr>
          <w:rFonts w:ascii="Times New Roman"/>
          <w:b w:val="false"/>
          <w:i w:val="false"/>
          <w:color w:val="ff0000"/>
          <w:sz w:val="28"/>
        </w:rPr>
        <w:t xml:space="preserve"> Сатпаевского городского маслихата Карагандинской области от 29.04.2016 № 25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Пункт 26 с изменениями, внесенными </w:t>
      </w:r>
      <w:r>
        <w:rPr>
          <w:rFonts w:ascii="Times New Roman"/>
          <w:b w:val="false"/>
          <w:i w:val="false"/>
          <w:color w:val="000000"/>
          <w:sz w:val="28"/>
        </w:rPr>
        <w:t>решением</w:t>
      </w:r>
      <w:r>
        <w:rPr>
          <w:rFonts w:ascii="Times New Roman"/>
          <w:b w:val="false"/>
          <w:i w:val="false"/>
          <w:color w:val="ff0000"/>
          <w:sz w:val="28"/>
        </w:rPr>
        <w:t xml:space="preserve"> Сатпаевского городского маслихата Карагандинской области от 29.04.2016 № 25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27. </w:t>
      </w:r>
      <w:r>
        <w:rPr>
          <w:rFonts w:ascii="Times New Roman"/>
          <w:b w:val="false"/>
          <w:i w:val="false"/>
          <w:color w:val="ff0000"/>
          <w:sz w:val="28"/>
        </w:rPr>
        <w:t xml:space="preserve">Исключен </w:t>
      </w:r>
      <w:r>
        <w:rPr>
          <w:rFonts w:ascii="Times New Roman"/>
          <w:b w:val="false"/>
          <w:i w:val="false"/>
          <w:color w:val="000000"/>
          <w:sz w:val="28"/>
        </w:rPr>
        <w:t>решением</w:t>
      </w:r>
      <w:r>
        <w:rPr>
          <w:rFonts w:ascii="Times New Roman"/>
          <w:b w:val="false"/>
          <w:i w:val="false"/>
          <w:color w:val="ff0000"/>
          <w:sz w:val="28"/>
        </w:rPr>
        <w:t xml:space="preserve"> Сатпаевского городского маслихата Карагандинской области от 29.05.2018 № 282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28. </w:t>
      </w:r>
      <w:r>
        <w:rPr>
          <w:rFonts w:ascii="Times New Roman"/>
          <w:b w:val="false"/>
          <w:i w:val="false"/>
          <w:color w:val="ff0000"/>
          <w:sz w:val="28"/>
        </w:rPr>
        <w:t xml:space="preserve">Исключен </w:t>
      </w:r>
      <w:r>
        <w:rPr>
          <w:rFonts w:ascii="Times New Roman"/>
          <w:b w:val="false"/>
          <w:i w:val="false"/>
          <w:color w:val="000000"/>
          <w:sz w:val="28"/>
        </w:rPr>
        <w:t>решением</w:t>
      </w:r>
      <w:r>
        <w:rPr>
          <w:rFonts w:ascii="Times New Roman"/>
          <w:b w:val="false"/>
          <w:i w:val="false"/>
          <w:color w:val="ff0000"/>
          <w:sz w:val="28"/>
        </w:rPr>
        <w:t xml:space="preserve"> Сатпаевского городского маслихата Карагандинской области от 29.05.2018 № 282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Пункт 28 – в редакции </w:t>
      </w:r>
      <w:r>
        <w:rPr>
          <w:rFonts w:ascii="Times New Roman"/>
          <w:b w:val="false"/>
          <w:i w:val="false"/>
          <w:color w:val="000000"/>
          <w:sz w:val="28"/>
        </w:rPr>
        <w:t>решения</w:t>
      </w:r>
      <w:r>
        <w:rPr>
          <w:rFonts w:ascii="Times New Roman"/>
          <w:b w:val="false"/>
          <w:i w:val="false"/>
          <w:color w:val="ff0000"/>
          <w:sz w:val="28"/>
        </w:rPr>
        <w:t xml:space="preserve"> Сатпаевского городского маслихата Карагандинской области от 20.09.2017 № 198 (вводится в действие по истечении десяти календарных дней после дня его первого официального опубликования); с изменением внесенным </w:t>
      </w:r>
      <w:r>
        <w:rPr>
          <w:rFonts w:ascii="Times New Roman"/>
          <w:b w:val="false"/>
          <w:i w:val="false"/>
          <w:color w:val="000000"/>
          <w:sz w:val="28"/>
        </w:rPr>
        <w:t>решением</w:t>
      </w:r>
      <w:r>
        <w:rPr>
          <w:rFonts w:ascii="Times New Roman"/>
          <w:b w:val="false"/>
          <w:i w:val="false"/>
          <w:color w:val="ff0000"/>
          <w:sz w:val="28"/>
        </w:rPr>
        <w:t xml:space="preserve"> Сатпаевского городского маслихата Карагандинской области от 29.05.2018 № 282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29. </w:t>
      </w:r>
      <w:r>
        <w:rPr>
          <w:rFonts w:ascii="Times New Roman"/>
          <w:b w:val="false"/>
          <w:i w:val="false"/>
          <w:color w:val="ff0000"/>
          <w:sz w:val="28"/>
        </w:rPr>
        <w:t xml:space="preserve">Исключен </w:t>
      </w:r>
      <w:r>
        <w:rPr>
          <w:rFonts w:ascii="Times New Roman"/>
          <w:b w:val="false"/>
          <w:i w:val="false"/>
          <w:color w:val="000000"/>
          <w:sz w:val="28"/>
        </w:rPr>
        <w:t>решением</w:t>
      </w:r>
      <w:r>
        <w:rPr>
          <w:rFonts w:ascii="Times New Roman"/>
          <w:b w:val="false"/>
          <w:i w:val="false"/>
          <w:color w:val="ff0000"/>
          <w:sz w:val="28"/>
        </w:rPr>
        <w:t xml:space="preserve"> Сатпаевского городского маслихата Карагандинской области от 29.05.2018 № 282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30. </w:t>
      </w:r>
      <w:r>
        <w:rPr>
          <w:rFonts w:ascii="Times New Roman"/>
          <w:b w:val="false"/>
          <w:i w:val="false"/>
          <w:color w:val="ff0000"/>
          <w:sz w:val="28"/>
        </w:rPr>
        <w:t xml:space="preserve">Исключен </w:t>
      </w:r>
      <w:r>
        <w:rPr>
          <w:rFonts w:ascii="Times New Roman"/>
          <w:b w:val="false"/>
          <w:i w:val="false"/>
          <w:color w:val="000000"/>
          <w:sz w:val="28"/>
        </w:rPr>
        <w:t>решением</w:t>
      </w:r>
      <w:r>
        <w:rPr>
          <w:rFonts w:ascii="Times New Roman"/>
          <w:b w:val="false"/>
          <w:i w:val="false"/>
          <w:color w:val="ff0000"/>
          <w:sz w:val="28"/>
        </w:rPr>
        <w:t xml:space="preserve"> Сатпаевского городского маслихата Карагандинской области от 29.05.2018 № 282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4" w:id="107"/>
    <w:p>
      <w:pPr>
        <w:spacing w:after="0"/>
        <w:ind w:left="0"/>
        <w:jc w:val="both"/>
      </w:pPr>
      <w:r>
        <w:rPr>
          <w:rFonts w:ascii="Times New Roman"/>
          <w:b w:val="false"/>
          <w:i w:val="false"/>
          <w:color w:val="000000"/>
          <w:sz w:val="28"/>
        </w:rPr>
        <w:t>
      31. Отказ в оказании социальной помощи осуществляется в случаях:</w:t>
      </w:r>
    </w:p>
    <w:bookmarkEnd w:id="107"/>
    <w:bookmarkStart w:name="z125" w:id="108"/>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108"/>
    <w:bookmarkStart w:name="z126" w:id="109"/>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109"/>
    <w:bookmarkStart w:name="z127" w:id="110"/>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 представительным органом порога для оказания социальной помощи.</w:t>
      </w:r>
    </w:p>
    <w:bookmarkEnd w:id="110"/>
    <w:bookmarkStart w:name="z128" w:id="111"/>
    <w:p>
      <w:pPr>
        <w:spacing w:after="0"/>
        <w:ind w:left="0"/>
        <w:jc w:val="both"/>
      </w:pPr>
      <w:r>
        <w:rPr>
          <w:rFonts w:ascii="Times New Roman"/>
          <w:b w:val="false"/>
          <w:i w:val="false"/>
          <w:color w:val="000000"/>
          <w:sz w:val="28"/>
        </w:rPr>
        <w:t>
      32. Финансирование расходов на предоставление социальной помощи осуществляется в пределах средств, предусмотренных городским бюджетом на текущий финансовый год.</w:t>
      </w:r>
    </w:p>
    <w:bookmarkEnd w:id="111"/>
    <w:bookmarkStart w:name="z129" w:id="112"/>
    <w:p>
      <w:pPr>
        <w:spacing w:after="0"/>
        <w:ind w:left="0"/>
        <w:jc w:val="both"/>
      </w:pPr>
      <w:r>
        <w:rPr>
          <w:rFonts w:ascii="Times New Roman"/>
          <w:b w:val="false"/>
          <w:i w:val="false"/>
          <w:color w:val="000000"/>
          <w:sz w:val="28"/>
        </w:rPr>
        <w:t>
      33. Выплата социальной помощи осуществляется уполномоченным органом путем перечисления денежных средств на банковский счет получателя социальной помощи через банки второго уровня или организации, имеющие лицензию Национального банка Республики Казахстан на соответствующие виды банковских операций.</w:t>
      </w:r>
    </w:p>
    <w:bookmarkEnd w:id="112"/>
    <w:bookmarkStart w:name="z130" w:id="113"/>
    <w:p>
      <w:pPr>
        <w:spacing w:after="0"/>
        <w:ind w:left="0"/>
        <w:jc w:val="left"/>
      </w:pPr>
      <w:r>
        <w:rPr>
          <w:rFonts w:ascii="Times New Roman"/>
          <w:b/>
          <w:i w:val="false"/>
          <w:color w:val="000000"/>
        </w:rPr>
        <w:t xml:space="preserve"> 4. Основания для прекращения и возврата предоставляемой социальной помощи</w:t>
      </w:r>
    </w:p>
    <w:bookmarkEnd w:id="113"/>
    <w:bookmarkStart w:name="z131" w:id="114"/>
    <w:p>
      <w:pPr>
        <w:spacing w:after="0"/>
        <w:ind w:left="0"/>
        <w:jc w:val="both"/>
      </w:pPr>
      <w:r>
        <w:rPr>
          <w:rFonts w:ascii="Times New Roman"/>
          <w:b w:val="false"/>
          <w:i w:val="false"/>
          <w:color w:val="000000"/>
          <w:sz w:val="28"/>
        </w:rPr>
        <w:t>
      34. Социальная помощь прекращается в случаях:</w:t>
      </w:r>
    </w:p>
    <w:bookmarkEnd w:id="114"/>
    <w:bookmarkStart w:name="z132" w:id="115"/>
    <w:p>
      <w:pPr>
        <w:spacing w:after="0"/>
        <w:ind w:left="0"/>
        <w:jc w:val="both"/>
      </w:pPr>
      <w:r>
        <w:rPr>
          <w:rFonts w:ascii="Times New Roman"/>
          <w:b w:val="false"/>
          <w:i w:val="false"/>
          <w:color w:val="000000"/>
          <w:sz w:val="28"/>
        </w:rPr>
        <w:t>
      1) смерти получателя;</w:t>
      </w:r>
    </w:p>
    <w:bookmarkEnd w:id="115"/>
    <w:bookmarkStart w:name="z133" w:id="116"/>
    <w:p>
      <w:pPr>
        <w:spacing w:after="0"/>
        <w:ind w:left="0"/>
        <w:jc w:val="both"/>
      </w:pP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p>
    <w:bookmarkEnd w:id="116"/>
    <w:bookmarkStart w:name="z134" w:id="117"/>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bookmarkEnd w:id="117"/>
    <w:bookmarkStart w:name="z135" w:id="118"/>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bookmarkEnd w:id="118"/>
    <w:bookmarkStart w:name="z136" w:id="119"/>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End w:id="119"/>
    <w:bookmarkStart w:name="z137" w:id="120"/>
    <w:p>
      <w:pPr>
        <w:spacing w:after="0"/>
        <w:ind w:left="0"/>
        <w:jc w:val="both"/>
      </w:pPr>
      <w:r>
        <w:rPr>
          <w:rFonts w:ascii="Times New Roman"/>
          <w:b w:val="false"/>
          <w:i w:val="false"/>
          <w:color w:val="000000"/>
          <w:sz w:val="28"/>
        </w:rPr>
        <w:t>
      35. Излишне выплаченные суммы подлежат возврату в добровольном или ином установленном законодательством Республики Казахстан порядке.</w:t>
      </w:r>
    </w:p>
    <w:bookmarkEnd w:id="120"/>
    <w:bookmarkStart w:name="z138" w:id="121"/>
    <w:p>
      <w:pPr>
        <w:spacing w:after="0"/>
        <w:ind w:left="0"/>
        <w:jc w:val="left"/>
      </w:pPr>
      <w:r>
        <w:rPr>
          <w:rFonts w:ascii="Times New Roman"/>
          <w:b/>
          <w:i w:val="false"/>
          <w:color w:val="000000"/>
        </w:rPr>
        <w:t xml:space="preserve"> 5. Заключительное положение</w:t>
      </w:r>
    </w:p>
    <w:bookmarkEnd w:id="121"/>
    <w:bookmarkStart w:name="z139" w:id="122"/>
    <w:p>
      <w:pPr>
        <w:spacing w:after="0"/>
        <w:ind w:left="0"/>
        <w:jc w:val="both"/>
      </w:pPr>
      <w:r>
        <w:rPr>
          <w:rFonts w:ascii="Times New Roman"/>
          <w:b w:val="false"/>
          <w:i w:val="false"/>
          <w:color w:val="000000"/>
          <w:sz w:val="28"/>
        </w:rPr>
        <w:t>
      36.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 в редакции </w:t>
      </w:r>
      <w:r>
        <w:rPr>
          <w:rFonts w:ascii="Times New Roman"/>
          <w:b w:val="false"/>
          <w:i w:val="false"/>
          <w:color w:val="000000"/>
          <w:sz w:val="28"/>
        </w:rPr>
        <w:t>решения</w:t>
      </w:r>
      <w:r>
        <w:rPr>
          <w:rFonts w:ascii="Times New Roman"/>
          <w:b w:val="false"/>
          <w:i w:val="false"/>
          <w:color w:val="ff0000"/>
          <w:sz w:val="28"/>
        </w:rPr>
        <w:t xml:space="preserve"> Сатпаевского городского маслихата Карагандинской области от 29.05.2018 № 282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049"/>
        <w:gridCol w:w="11251"/>
      </w:tblGrid>
      <w:tr>
        <w:trPr>
          <w:trHeight w:val="30" w:hRule="atLeast"/>
        </w:trPr>
        <w:tc>
          <w:tcPr>
            <w:tcW w:w="10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1" w:type="dxa"/>
            <w:tcBorders/>
            <w:tcMar>
              <w:top w:w="15" w:type="dxa"/>
              <w:left w:w="15" w:type="dxa"/>
              <w:bottom w:w="15" w:type="dxa"/>
              <w:right w:w="15" w:type="dxa"/>
            </w:tcMar>
            <w:vAlign w:val="center"/>
          </w:tcPr>
          <w:bookmarkStart w:name="z140" w:id="123"/>
          <w:p>
            <w:pPr>
              <w:spacing w:after="20"/>
              <w:ind w:left="20"/>
              <w:jc w:val="both"/>
            </w:pPr>
            <w:r>
              <w:rPr>
                <w:rFonts w:ascii="Times New Roman"/>
                <w:b w:val="false"/>
                <w:i w:val="false"/>
                <w:color w:val="000000"/>
                <w:sz w:val="20"/>
              </w:rPr>
              <w:t>
Приложение 1</w:t>
            </w:r>
            <w:r>
              <w:br/>
            </w:r>
            <w:r>
              <w:rPr>
                <w:rFonts w:ascii="Times New Roman"/>
                <w:b w:val="false"/>
                <w:i w:val="false"/>
                <w:color w:val="000000"/>
                <w:sz w:val="20"/>
              </w:rPr>
              <w:t>
к Правилам оказания социальной помощи,</w:t>
            </w:r>
            <w:r>
              <w:br/>
            </w:r>
            <w:r>
              <w:rPr>
                <w:rFonts w:ascii="Times New Roman"/>
                <w:b w:val="false"/>
                <w:i w:val="false"/>
                <w:color w:val="000000"/>
                <w:sz w:val="20"/>
              </w:rPr>
              <w:t>
установления размеров определения</w:t>
            </w:r>
            <w:r>
              <w:br/>
            </w:r>
            <w:r>
              <w:rPr>
                <w:rFonts w:ascii="Times New Roman"/>
                <w:b w:val="false"/>
                <w:i w:val="false"/>
                <w:color w:val="000000"/>
                <w:sz w:val="20"/>
              </w:rPr>
              <w:t>
перечня отдельных категорий нуждающихся</w:t>
            </w:r>
            <w:r>
              <w:br/>
            </w:r>
            <w:r>
              <w:rPr>
                <w:rFonts w:ascii="Times New Roman"/>
                <w:b w:val="false"/>
                <w:i w:val="false"/>
                <w:color w:val="000000"/>
                <w:sz w:val="20"/>
              </w:rPr>
              <w:t>
граждан города Сатпаев и поселка Жезказган</w:t>
            </w:r>
          </w:p>
          <w:bookmarkEnd w:id="123"/>
        </w:tc>
      </w:tr>
    </w:tbl>
    <w:p>
      <w:pPr>
        <w:spacing w:after="0"/>
        <w:ind w:left="0"/>
        <w:jc w:val="left"/>
      </w:pPr>
      <w:r>
        <w:br/>
      </w:r>
      <w:r>
        <w:rPr>
          <w:rFonts w:ascii="Times New Roman"/>
          <w:b w:val="false"/>
          <w:i w:val="false"/>
          <w:color w:val="000000"/>
          <w:sz w:val="28"/>
        </w:rPr>
        <w:t>
</w:t>
      </w:r>
    </w:p>
    <w:bookmarkStart w:name="z141" w:id="124"/>
    <w:p>
      <w:pPr>
        <w:spacing w:after="0"/>
        <w:ind w:left="0"/>
        <w:jc w:val="both"/>
      </w:pPr>
      <w:r>
        <w:rPr>
          <w:rFonts w:ascii="Times New Roman"/>
          <w:b w:val="false"/>
          <w:i w:val="false"/>
          <w:color w:val="000000"/>
          <w:sz w:val="28"/>
        </w:rPr>
        <w:t>
       Регистрационный номер семьи _________</w:t>
      </w:r>
    </w:p>
    <w:bookmarkEnd w:id="124"/>
    <w:bookmarkStart w:name="z142" w:id="125"/>
    <w:p>
      <w:pPr>
        <w:spacing w:after="0"/>
        <w:ind w:left="0"/>
        <w:jc w:val="both"/>
      </w:pPr>
      <w:r>
        <w:rPr>
          <w:rFonts w:ascii="Times New Roman"/>
          <w:b w:val="false"/>
          <w:i w:val="false"/>
          <w:color w:val="000000"/>
          <w:sz w:val="28"/>
        </w:rPr>
        <w:t>
       форма</w:t>
      </w:r>
    </w:p>
    <w:bookmarkEnd w:id="125"/>
    <w:bookmarkStart w:name="z143" w:id="126"/>
    <w:p>
      <w:pPr>
        <w:spacing w:after="0"/>
        <w:ind w:left="0"/>
        <w:jc w:val="left"/>
      </w:pPr>
      <w:r>
        <w:rPr>
          <w:rFonts w:ascii="Times New Roman"/>
          <w:b/>
          <w:i w:val="false"/>
          <w:color w:val="000000"/>
        </w:rPr>
        <w:t xml:space="preserve"> Сведения о составе семьи заявителя</w:t>
      </w:r>
    </w:p>
    <w:bookmarkEnd w:id="126"/>
    <w:bookmarkStart w:name="z144" w:id="127"/>
    <w:p>
      <w:pPr>
        <w:spacing w:after="0"/>
        <w:ind w:left="0"/>
        <w:jc w:val="left"/>
      </w:pPr>
      <w:r>
        <w:rPr>
          <w:rFonts w:ascii="Times New Roman"/>
          <w:b/>
          <w:i w:val="false"/>
          <w:color w:val="000000"/>
        </w:rPr>
        <w:t xml:space="preserve">  _____________________________ ____________________________</w:t>
      </w:r>
    </w:p>
    <w:bookmarkEnd w:id="127"/>
    <w:bookmarkStart w:name="z145" w:id="128"/>
    <w:p>
      <w:pPr>
        <w:spacing w:after="0"/>
        <w:ind w:left="0"/>
        <w:jc w:val="both"/>
      </w:pPr>
      <w:r>
        <w:rPr>
          <w:rFonts w:ascii="Times New Roman"/>
          <w:b w:val="false"/>
          <w:i w:val="false"/>
          <w:color w:val="000000"/>
          <w:sz w:val="28"/>
        </w:rPr>
        <w:t>
      (Ф.И.О. заявителя) (домашний адрес, тел.)</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4"/>
        <w:gridCol w:w="4915"/>
        <w:gridCol w:w="3425"/>
        <w:gridCol w:w="1936"/>
      </w:tblGrid>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2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п/п</w:t>
            </w:r>
            <w:r>
              <w:br/>
            </w:r>
            <w:r>
              <w:rPr>
                <w:rFonts w:ascii="Times New Roman"/>
                <w:b w:val="false"/>
                <w:i w:val="false"/>
                <w:color w:val="000000"/>
                <w:sz w:val="20"/>
              </w:rPr>
              <w:t>
 </w:t>
            </w:r>
          </w:p>
          <w:bookmarkEnd w:id="129"/>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0"/>
          <w:p>
            <w:pPr>
              <w:spacing w:after="20"/>
              <w:ind w:left="20"/>
              <w:jc w:val="both"/>
            </w:pPr>
            <w:r>
              <w:rPr>
                <w:rFonts w:ascii="Times New Roman"/>
                <w:b w:val="false"/>
                <w:i w:val="false"/>
                <w:color w:val="000000"/>
                <w:sz w:val="20"/>
              </w:rPr>
              <w:t>
Ф.И.О. членов семьи</w:t>
            </w:r>
            <w:r>
              <w:br/>
            </w:r>
            <w:r>
              <w:rPr>
                <w:rFonts w:ascii="Times New Roman"/>
                <w:b w:val="false"/>
                <w:i w:val="false"/>
                <w:color w:val="000000"/>
                <w:sz w:val="20"/>
              </w:rPr>
              <w:t>
 </w:t>
            </w:r>
            <w:r>
              <w:br/>
            </w:r>
            <w:r>
              <w:rPr>
                <w:rFonts w:ascii="Times New Roman"/>
                <w:b w:val="false"/>
                <w:i w:val="false"/>
                <w:color w:val="000000"/>
                <w:sz w:val="20"/>
              </w:rPr>
              <w:t>
 </w:t>
            </w:r>
          </w:p>
          <w:bookmarkEnd w:id="130"/>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1"/>
          <w:p>
            <w:pPr>
              <w:spacing w:after="20"/>
              <w:ind w:left="20"/>
              <w:jc w:val="both"/>
            </w:pPr>
            <w:r>
              <w:rPr>
                <w:rFonts w:ascii="Times New Roman"/>
                <w:b w:val="false"/>
                <w:i w:val="false"/>
                <w:color w:val="000000"/>
                <w:sz w:val="20"/>
              </w:rPr>
              <w:t>
Родственное отношение к заявителю</w:t>
            </w:r>
            <w:r>
              <w:br/>
            </w:r>
            <w:r>
              <w:rPr>
                <w:rFonts w:ascii="Times New Roman"/>
                <w:b w:val="false"/>
                <w:i w:val="false"/>
                <w:color w:val="000000"/>
                <w:sz w:val="20"/>
              </w:rPr>
              <w:t>
 </w:t>
            </w:r>
          </w:p>
          <w:bookmarkEnd w:id="131"/>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2"/>
          <w:p>
            <w:pPr>
              <w:spacing w:after="20"/>
              <w:ind w:left="20"/>
              <w:jc w:val="both"/>
            </w:pPr>
            <w:r>
              <w:rPr>
                <w:rFonts w:ascii="Times New Roman"/>
                <w:b w:val="false"/>
                <w:i w:val="false"/>
                <w:color w:val="000000"/>
                <w:sz w:val="20"/>
              </w:rPr>
              <w:t>
Год рождения</w:t>
            </w:r>
            <w:r>
              <w:br/>
            </w:r>
            <w:r>
              <w:rPr>
                <w:rFonts w:ascii="Times New Roman"/>
                <w:b w:val="false"/>
                <w:i w:val="false"/>
                <w:color w:val="000000"/>
                <w:sz w:val="20"/>
              </w:rPr>
              <w:t>
 </w:t>
            </w:r>
            <w:r>
              <w:br/>
            </w:r>
            <w:r>
              <w:rPr>
                <w:rFonts w:ascii="Times New Roman"/>
                <w:b w:val="false"/>
                <w:i w:val="false"/>
                <w:color w:val="000000"/>
                <w:sz w:val="20"/>
              </w:rPr>
              <w:t>
 </w:t>
            </w:r>
          </w:p>
          <w:bookmarkEnd w:id="132"/>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54" w:id="133"/>
    <w:p>
      <w:pPr>
        <w:spacing w:after="0"/>
        <w:ind w:left="0"/>
        <w:jc w:val="both"/>
      </w:pPr>
      <w:r>
        <w:rPr>
          <w:rFonts w:ascii="Times New Roman"/>
          <w:b w:val="false"/>
          <w:i w:val="false"/>
          <w:color w:val="000000"/>
          <w:sz w:val="28"/>
        </w:rPr>
        <w:t>
       Подпись заявителя ____________________ Дата _____________</w:t>
      </w:r>
    </w:p>
    <w:bookmarkEnd w:id="133"/>
    <w:bookmarkStart w:name="z155" w:id="134"/>
    <w:p>
      <w:pPr>
        <w:spacing w:after="0"/>
        <w:ind w:left="0"/>
        <w:jc w:val="both"/>
      </w:pPr>
      <w:r>
        <w:rPr>
          <w:rFonts w:ascii="Times New Roman"/>
          <w:b w:val="false"/>
          <w:i w:val="false"/>
          <w:color w:val="000000"/>
          <w:sz w:val="28"/>
        </w:rPr>
        <w:t>
      Ф.И.О. должностного лица органа,</w:t>
      </w:r>
    </w:p>
    <w:bookmarkEnd w:id="134"/>
    <w:p>
      <w:pPr>
        <w:spacing w:after="0"/>
        <w:ind w:left="0"/>
        <w:jc w:val="both"/>
      </w:pPr>
      <w:r>
        <w:rPr>
          <w:rFonts w:ascii="Times New Roman"/>
          <w:b w:val="false"/>
          <w:i w:val="false"/>
          <w:color w:val="000000"/>
          <w:sz w:val="28"/>
        </w:rPr>
        <w:t>
      уполномоченного заверять</w:t>
      </w:r>
    </w:p>
    <w:p>
      <w:pPr>
        <w:spacing w:after="0"/>
        <w:ind w:left="0"/>
        <w:jc w:val="both"/>
      </w:pPr>
      <w:r>
        <w:rPr>
          <w:rFonts w:ascii="Times New Roman"/>
          <w:b w:val="false"/>
          <w:i w:val="false"/>
          <w:color w:val="000000"/>
          <w:sz w:val="28"/>
        </w:rPr>
        <w:t>
      сведения о составе семьи _____________________</w:t>
      </w:r>
    </w:p>
    <w:bookmarkStart w:name="z156" w:id="135"/>
    <w:p>
      <w:pPr>
        <w:spacing w:after="0"/>
        <w:ind w:left="0"/>
        <w:jc w:val="both"/>
      </w:pPr>
      <w:r>
        <w:rPr>
          <w:rFonts w:ascii="Times New Roman"/>
          <w:b w:val="false"/>
          <w:i w:val="false"/>
          <w:color w:val="000000"/>
          <w:sz w:val="28"/>
        </w:rPr>
        <w:t>
      (подпись)</w:t>
      </w:r>
    </w:p>
    <w:bookmarkEnd w:id="135"/>
    <w:tbl>
      <w:tblPr>
        <w:tblW w:w="0" w:type="auto"/>
        <w:tblCellSpacing w:w="0" w:type="auto"/>
        <w:tblBorders>
          <w:top w:val="none"/>
          <w:left w:val="none"/>
          <w:bottom w:val="none"/>
          <w:right w:val="none"/>
          <w:insideH w:val="none"/>
          <w:insideV w:val="none"/>
        </w:tblBorders>
      </w:tblPr>
      <w:tblGrid>
        <w:gridCol w:w="1049"/>
        <w:gridCol w:w="11251"/>
      </w:tblGrid>
      <w:tr>
        <w:trPr>
          <w:trHeight w:val="30" w:hRule="atLeast"/>
        </w:trPr>
        <w:tc>
          <w:tcPr>
            <w:tcW w:w="10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1" w:type="dxa"/>
            <w:tcBorders/>
            <w:tcMar>
              <w:top w:w="15" w:type="dxa"/>
              <w:left w:w="15" w:type="dxa"/>
              <w:bottom w:w="15" w:type="dxa"/>
              <w:right w:w="15" w:type="dxa"/>
            </w:tcMar>
            <w:vAlign w:val="center"/>
          </w:tcPr>
          <w:bookmarkStart w:name="z157" w:id="136"/>
          <w:p>
            <w:pPr>
              <w:spacing w:after="20"/>
              <w:ind w:left="20"/>
              <w:jc w:val="both"/>
            </w:pPr>
            <w:r>
              <w:rPr>
                <w:rFonts w:ascii="Times New Roman"/>
                <w:b w:val="false"/>
                <w:i w:val="false"/>
                <w:color w:val="000000"/>
                <w:sz w:val="20"/>
              </w:rPr>
              <w:t>
Приложение 2</w:t>
            </w:r>
            <w:r>
              <w:br/>
            </w:r>
            <w:r>
              <w:rPr>
                <w:rFonts w:ascii="Times New Roman"/>
                <w:b w:val="false"/>
                <w:i w:val="false"/>
                <w:color w:val="000000"/>
                <w:sz w:val="20"/>
              </w:rPr>
              <w:t>
Правилам оказания социальной помощи,</w:t>
            </w:r>
            <w:r>
              <w:br/>
            </w:r>
            <w:r>
              <w:rPr>
                <w:rFonts w:ascii="Times New Roman"/>
                <w:b w:val="false"/>
                <w:i w:val="false"/>
                <w:color w:val="000000"/>
                <w:sz w:val="20"/>
              </w:rPr>
              <w:t>
установления размеров определения</w:t>
            </w:r>
            <w:r>
              <w:br/>
            </w:r>
            <w:r>
              <w:rPr>
                <w:rFonts w:ascii="Times New Roman"/>
                <w:b w:val="false"/>
                <w:i w:val="false"/>
                <w:color w:val="000000"/>
                <w:sz w:val="20"/>
              </w:rPr>
              <w:t>
перечня отдельных категорий нуждающихся</w:t>
            </w:r>
            <w:r>
              <w:br/>
            </w:r>
            <w:r>
              <w:rPr>
                <w:rFonts w:ascii="Times New Roman"/>
                <w:b w:val="false"/>
                <w:i w:val="false"/>
                <w:color w:val="000000"/>
                <w:sz w:val="20"/>
              </w:rPr>
              <w:t>
граждан города Сатпаев и поселка Жезказган</w:t>
            </w:r>
          </w:p>
          <w:bookmarkEnd w:id="136"/>
        </w:tc>
      </w:tr>
    </w:tbl>
    <w:p>
      <w:pPr>
        <w:spacing w:after="0"/>
        <w:ind w:left="0"/>
        <w:jc w:val="left"/>
      </w:pPr>
      <w:r>
        <w:br/>
      </w:r>
      <w:r>
        <w:rPr>
          <w:rFonts w:ascii="Times New Roman"/>
          <w:b w:val="false"/>
          <w:i w:val="false"/>
          <w:color w:val="000000"/>
          <w:sz w:val="28"/>
        </w:rPr>
        <w:t>
</w:t>
      </w:r>
    </w:p>
    <w:bookmarkStart w:name="z158" w:id="137"/>
    <w:p>
      <w:pPr>
        <w:spacing w:after="0"/>
        <w:ind w:left="0"/>
        <w:jc w:val="both"/>
      </w:pPr>
      <w:r>
        <w:rPr>
          <w:rFonts w:ascii="Times New Roman"/>
          <w:b w:val="false"/>
          <w:i w:val="false"/>
          <w:color w:val="000000"/>
          <w:sz w:val="28"/>
        </w:rPr>
        <w:t>
       форма</w:t>
      </w:r>
    </w:p>
    <w:bookmarkEnd w:id="137"/>
    <w:bookmarkStart w:name="z159" w:id="138"/>
    <w:p>
      <w:pPr>
        <w:spacing w:after="0"/>
        <w:ind w:left="0"/>
        <w:jc w:val="left"/>
      </w:pPr>
      <w:r>
        <w:rPr>
          <w:rFonts w:ascii="Times New Roman"/>
          <w:b/>
          <w:i w:val="false"/>
          <w:color w:val="000000"/>
        </w:rPr>
        <w:t xml:space="preserve"> Лист собеседования</w:t>
      </w:r>
      <w:r>
        <w:br/>
      </w:r>
      <w:r>
        <w:rPr>
          <w:rFonts w:ascii="Times New Roman"/>
          <w:b/>
          <w:i w:val="false"/>
          <w:color w:val="000000"/>
        </w:rPr>
        <w:t>для оказания социальной помощи на основе социального контракта</w:t>
      </w:r>
    </w:p>
    <w:bookmarkEnd w:id="138"/>
    <w:p>
      <w:pPr>
        <w:spacing w:after="0"/>
        <w:ind w:left="0"/>
        <w:jc w:val="both"/>
      </w:pPr>
      <w:r>
        <w:rPr>
          <w:rFonts w:ascii="Times New Roman"/>
          <w:b w:val="false"/>
          <w:i w:val="false"/>
          <w:color w:val="ff0000"/>
          <w:sz w:val="28"/>
        </w:rPr>
        <w:t xml:space="preserve">
      Сноска. Приложение 2 исключено </w:t>
      </w:r>
      <w:r>
        <w:rPr>
          <w:rFonts w:ascii="Times New Roman"/>
          <w:b w:val="false"/>
          <w:i w:val="false"/>
          <w:color w:val="ff0000"/>
          <w:sz w:val="28"/>
        </w:rPr>
        <w:t>решением</w:t>
      </w:r>
      <w:r>
        <w:rPr>
          <w:rFonts w:ascii="Times New Roman"/>
          <w:b w:val="false"/>
          <w:i w:val="false"/>
          <w:color w:val="ff0000"/>
          <w:sz w:val="28"/>
        </w:rPr>
        <w:t xml:space="preserve"> Сатпаевского городского маслихата Карагандинской области от 29.05.2018 № 282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049"/>
        <w:gridCol w:w="11251"/>
      </w:tblGrid>
      <w:tr>
        <w:trPr>
          <w:trHeight w:val="30" w:hRule="atLeast"/>
        </w:trPr>
        <w:tc>
          <w:tcPr>
            <w:tcW w:w="10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1" w:type="dxa"/>
            <w:tcBorders/>
            <w:tcMar>
              <w:top w:w="15" w:type="dxa"/>
              <w:left w:w="15" w:type="dxa"/>
              <w:bottom w:w="15" w:type="dxa"/>
              <w:right w:w="15" w:type="dxa"/>
            </w:tcMar>
            <w:vAlign w:val="center"/>
          </w:tcPr>
          <w:bookmarkStart w:name="z184" w:id="139"/>
          <w:p>
            <w:pPr>
              <w:spacing w:after="20"/>
              <w:ind w:left="20"/>
              <w:jc w:val="both"/>
            </w:pPr>
            <w:r>
              <w:rPr>
                <w:rFonts w:ascii="Times New Roman"/>
                <w:b w:val="false"/>
                <w:i w:val="false"/>
                <w:color w:val="000000"/>
                <w:sz w:val="20"/>
              </w:rPr>
              <w:t>
Приложение 3</w:t>
            </w:r>
            <w:r>
              <w:br/>
            </w:r>
            <w:r>
              <w:rPr>
                <w:rFonts w:ascii="Times New Roman"/>
                <w:b w:val="false"/>
                <w:i w:val="false"/>
                <w:color w:val="000000"/>
                <w:sz w:val="20"/>
              </w:rPr>
              <w:t>
к Правилам оказания социальной помощи,</w:t>
            </w:r>
            <w:r>
              <w:br/>
            </w:r>
            <w:r>
              <w:rPr>
                <w:rFonts w:ascii="Times New Roman"/>
                <w:b w:val="false"/>
                <w:i w:val="false"/>
                <w:color w:val="000000"/>
                <w:sz w:val="20"/>
              </w:rPr>
              <w:t>
установления размеров определения</w:t>
            </w:r>
            <w:r>
              <w:br/>
            </w:r>
            <w:r>
              <w:rPr>
                <w:rFonts w:ascii="Times New Roman"/>
                <w:b w:val="false"/>
                <w:i w:val="false"/>
                <w:color w:val="000000"/>
                <w:sz w:val="20"/>
              </w:rPr>
              <w:t>
перечня отдельных категорий нуждающихся</w:t>
            </w:r>
            <w:r>
              <w:br/>
            </w:r>
            <w:r>
              <w:rPr>
                <w:rFonts w:ascii="Times New Roman"/>
                <w:b w:val="false"/>
                <w:i w:val="false"/>
                <w:color w:val="000000"/>
                <w:sz w:val="20"/>
              </w:rPr>
              <w:t>
граждан города Сатпаев и поселка Жезказган</w:t>
            </w:r>
          </w:p>
          <w:bookmarkEnd w:id="139"/>
        </w:tc>
      </w:tr>
    </w:tbl>
    <w:p>
      <w:pPr>
        <w:spacing w:after="0"/>
        <w:ind w:left="0"/>
        <w:jc w:val="left"/>
      </w:pPr>
      <w:r>
        <w:br/>
      </w:r>
      <w:r>
        <w:rPr>
          <w:rFonts w:ascii="Times New Roman"/>
          <w:b w:val="false"/>
          <w:i w:val="false"/>
          <w:color w:val="000000"/>
          <w:sz w:val="28"/>
        </w:rPr>
        <w:t>
</w:t>
      </w:r>
    </w:p>
    <w:bookmarkStart w:name="z185" w:id="140"/>
    <w:p>
      <w:pPr>
        <w:spacing w:after="0"/>
        <w:ind w:left="0"/>
        <w:jc w:val="both"/>
      </w:pPr>
      <w:r>
        <w:rPr>
          <w:rFonts w:ascii="Times New Roman"/>
          <w:b w:val="false"/>
          <w:i w:val="false"/>
          <w:color w:val="000000"/>
          <w:sz w:val="28"/>
        </w:rPr>
        <w:t>
       форма</w:t>
      </w:r>
    </w:p>
    <w:bookmarkEnd w:id="140"/>
    <w:bookmarkStart w:name="z186" w:id="141"/>
    <w:p>
      <w:pPr>
        <w:spacing w:after="0"/>
        <w:ind w:left="0"/>
        <w:jc w:val="left"/>
      </w:pPr>
      <w:r>
        <w:rPr>
          <w:rFonts w:ascii="Times New Roman"/>
          <w:b/>
          <w:i w:val="false"/>
          <w:color w:val="000000"/>
        </w:rPr>
        <w:t xml:space="preserve"> Анкета</w:t>
      </w:r>
      <w:r>
        <w:br/>
      </w:r>
      <w:r>
        <w:rPr>
          <w:rFonts w:ascii="Times New Roman"/>
          <w:b/>
          <w:i w:val="false"/>
          <w:color w:val="000000"/>
        </w:rPr>
        <w:t>о семейном и материальном положении заявителя</w:t>
      </w:r>
    </w:p>
    <w:bookmarkEnd w:id="141"/>
    <w:p>
      <w:pPr>
        <w:spacing w:after="0"/>
        <w:ind w:left="0"/>
        <w:jc w:val="both"/>
      </w:pPr>
      <w:r>
        <w:rPr>
          <w:rFonts w:ascii="Times New Roman"/>
          <w:b w:val="false"/>
          <w:i w:val="false"/>
          <w:color w:val="ff0000"/>
          <w:sz w:val="28"/>
        </w:rPr>
        <w:t xml:space="preserve">
      Сноска. Приложение 3 исключено </w:t>
      </w:r>
      <w:r>
        <w:rPr>
          <w:rFonts w:ascii="Times New Roman"/>
          <w:b w:val="false"/>
          <w:i w:val="false"/>
          <w:color w:val="ff0000"/>
          <w:sz w:val="28"/>
        </w:rPr>
        <w:t>решением</w:t>
      </w:r>
      <w:r>
        <w:rPr>
          <w:rFonts w:ascii="Times New Roman"/>
          <w:b w:val="false"/>
          <w:i w:val="false"/>
          <w:color w:val="ff0000"/>
          <w:sz w:val="28"/>
        </w:rPr>
        <w:t xml:space="preserve"> Сатпаевского городского маслихата Карагандинской области от 29.05.2018 № 282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049"/>
        <w:gridCol w:w="11251"/>
      </w:tblGrid>
      <w:tr>
        <w:trPr>
          <w:trHeight w:val="30" w:hRule="atLeast"/>
        </w:trPr>
        <w:tc>
          <w:tcPr>
            <w:tcW w:w="10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1" w:type="dxa"/>
            <w:tcBorders/>
            <w:tcMar>
              <w:top w:w="15" w:type="dxa"/>
              <w:left w:w="15" w:type="dxa"/>
              <w:bottom w:w="15" w:type="dxa"/>
              <w:right w:w="15" w:type="dxa"/>
            </w:tcMar>
            <w:vAlign w:val="center"/>
          </w:tcPr>
          <w:bookmarkStart w:name="z242" w:id="142"/>
          <w:p>
            <w:pPr>
              <w:spacing w:after="20"/>
              <w:ind w:left="20"/>
              <w:jc w:val="both"/>
            </w:pPr>
            <w:r>
              <w:rPr>
                <w:rFonts w:ascii="Times New Roman"/>
                <w:b w:val="false"/>
                <w:i w:val="false"/>
                <w:color w:val="000000"/>
                <w:sz w:val="20"/>
              </w:rPr>
              <w:t>
Приложение 4</w:t>
            </w:r>
            <w:r>
              <w:br/>
            </w:r>
            <w:r>
              <w:rPr>
                <w:rFonts w:ascii="Times New Roman"/>
                <w:b w:val="false"/>
                <w:i w:val="false"/>
                <w:color w:val="000000"/>
                <w:sz w:val="20"/>
              </w:rPr>
              <w:t>
к Правилам оказания социальной помощи,</w:t>
            </w:r>
            <w:r>
              <w:br/>
            </w:r>
            <w:r>
              <w:rPr>
                <w:rFonts w:ascii="Times New Roman"/>
                <w:b w:val="false"/>
                <w:i w:val="false"/>
                <w:color w:val="000000"/>
                <w:sz w:val="20"/>
              </w:rPr>
              <w:t>
установления размеров определения</w:t>
            </w:r>
            <w:r>
              <w:br/>
            </w:r>
            <w:r>
              <w:rPr>
                <w:rFonts w:ascii="Times New Roman"/>
                <w:b w:val="false"/>
                <w:i w:val="false"/>
                <w:color w:val="000000"/>
                <w:sz w:val="20"/>
              </w:rPr>
              <w:t>
перечня отдельных категорий нуждающихся</w:t>
            </w:r>
            <w:r>
              <w:br/>
            </w:r>
            <w:r>
              <w:rPr>
                <w:rFonts w:ascii="Times New Roman"/>
                <w:b w:val="false"/>
                <w:i w:val="false"/>
                <w:color w:val="000000"/>
                <w:sz w:val="20"/>
              </w:rPr>
              <w:t>
граждан города Сатпаев и поселка Жезказган</w:t>
            </w:r>
          </w:p>
          <w:bookmarkEnd w:id="142"/>
        </w:tc>
      </w:tr>
    </w:tbl>
    <w:p>
      <w:pPr>
        <w:spacing w:after="0"/>
        <w:ind w:left="0"/>
        <w:jc w:val="left"/>
      </w:pPr>
      <w:r>
        <w:br/>
      </w:r>
      <w:r>
        <w:rPr>
          <w:rFonts w:ascii="Times New Roman"/>
          <w:b w:val="false"/>
          <w:i w:val="false"/>
          <w:color w:val="000000"/>
          <w:sz w:val="28"/>
        </w:rPr>
        <w:t>
</w:t>
      </w:r>
    </w:p>
    <w:bookmarkStart w:name="z243" w:id="143"/>
    <w:p>
      <w:pPr>
        <w:spacing w:after="0"/>
        <w:ind w:left="0"/>
        <w:jc w:val="both"/>
      </w:pPr>
      <w:r>
        <w:rPr>
          <w:rFonts w:ascii="Times New Roman"/>
          <w:b w:val="false"/>
          <w:i w:val="false"/>
          <w:color w:val="000000"/>
          <w:sz w:val="28"/>
        </w:rPr>
        <w:t>
       форма</w:t>
      </w:r>
    </w:p>
    <w:bookmarkEnd w:id="143"/>
    <w:bookmarkStart w:name="z244" w:id="144"/>
    <w:p>
      <w:pPr>
        <w:spacing w:after="0"/>
        <w:ind w:left="0"/>
        <w:jc w:val="left"/>
      </w:pPr>
      <w:r>
        <w:rPr>
          <w:rFonts w:ascii="Times New Roman"/>
          <w:b/>
          <w:i w:val="false"/>
          <w:color w:val="000000"/>
        </w:rPr>
        <w:t xml:space="preserve"> АКТ</w:t>
      </w:r>
      <w:r>
        <w:br/>
      </w:r>
      <w:r>
        <w:rPr>
          <w:rFonts w:ascii="Times New Roman"/>
          <w:b/>
          <w:i w:val="false"/>
          <w:color w:val="000000"/>
        </w:rPr>
        <w:t>обследования для определения нуждаемости лица (семьи)</w:t>
      </w:r>
      <w:r>
        <w:br/>
      </w:r>
      <w:r>
        <w:rPr>
          <w:rFonts w:ascii="Times New Roman"/>
          <w:b/>
          <w:i w:val="false"/>
          <w:color w:val="000000"/>
        </w:rPr>
        <w:t>в связи с наступлением трудной жизненной ситуации</w:t>
      </w:r>
    </w:p>
    <w:bookmarkEnd w:id="144"/>
    <w:bookmarkStart w:name="z245" w:id="145"/>
    <w:p>
      <w:pPr>
        <w:spacing w:after="0"/>
        <w:ind w:left="0"/>
        <w:jc w:val="left"/>
      </w:pPr>
      <w:r>
        <w:rPr>
          <w:rFonts w:ascii="Times New Roman"/>
          <w:b/>
          <w:i w:val="false"/>
          <w:color w:val="000000"/>
        </w:rPr>
        <w:t xml:space="preserve">  от "___" ___________ 20 ___ г.</w:t>
      </w:r>
    </w:p>
    <w:bookmarkEnd w:id="145"/>
    <w:bookmarkStart w:name="z246" w:id="146"/>
    <w:p>
      <w:pPr>
        <w:spacing w:after="0"/>
        <w:ind w:left="0"/>
        <w:jc w:val="left"/>
      </w:pPr>
      <w:r>
        <w:rPr>
          <w:rFonts w:ascii="Times New Roman"/>
          <w:b/>
          <w:i w:val="false"/>
          <w:color w:val="000000"/>
        </w:rPr>
        <w:t xml:space="preserve">  ______________________________</w:t>
      </w:r>
    </w:p>
    <w:bookmarkEnd w:id="146"/>
    <w:bookmarkStart w:name="z247" w:id="147"/>
    <w:p>
      <w:pPr>
        <w:spacing w:after="0"/>
        <w:ind w:left="0"/>
        <w:jc w:val="both"/>
      </w:pPr>
      <w:r>
        <w:rPr>
          <w:rFonts w:ascii="Times New Roman"/>
          <w:b w:val="false"/>
          <w:i w:val="false"/>
          <w:color w:val="000000"/>
          <w:sz w:val="28"/>
        </w:rPr>
        <w:t>
      (населенный пункт)</w:t>
      </w:r>
    </w:p>
    <w:bookmarkEnd w:id="147"/>
    <w:bookmarkStart w:name="z248" w:id="148"/>
    <w:p>
      <w:pPr>
        <w:spacing w:after="0"/>
        <w:ind w:left="0"/>
        <w:jc w:val="both"/>
      </w:pPr>
      <w:r>
        <w:rPr>
          <w:rFonts w:ascii="Times New Roman"/>
          <w:b w:val="false"/>
          <w:i w:val="false"/>
          <w:color w:val="000000"/>
          <w:sz w:val="28"/>
        </w:rPr>
        <w:t>
      1. Ф.И.О. заявителя ___________________________________________</w:t>
      </w:r>
    </w:p>
    <w:bookmarkEnd w:id="148"/>
    <w:bookmarkStart w:name="z249" w:id="149"/>
    <w:p>
      <w:pPr>
        <w:spacing w:after="0"/>
        <w:ind w:left="0"/>
        <w:jc w:val="both"/>
      </w:pPr>
      <w:r>
        <w:rPr>
          <w:rFonts w:ascii="Times New Roman"/>
          <w:b w:val="false"/>
          <w:i w:val="false"/>
          <w:color w:val="000000"/>
          <w:sz w:val="28"/>
        </w:rPr>
        <w:t>
      2. Адрес места жительства _____________________________________</w:t>
      </w:r>
    </w:p>
    <w:bookmarkEnd w:id="149"/>
    <w:bookmarkStart w:name="z250" w:id="150"/>
    <w:p>
      <w:pPr>
        <w:spacing w:after="0"/>
        <w:ind w:left="0"/>
        <w:jc w:val="both"/>
      </w:pPr>
      <w:r>
        <w:rPr>
          <w:rFonts w:ascii="Times New Roman"/>
          <w:b w:val="false"/>
          <w:i w:val="false"/>
          <w:color w:val="000000"/>
          <w:sz w:val="28"/>
        </w:rPr>
        <w:t>
      _______________________________________________________________</w:t>
      </w:r>
    </w:p>
    <w:bookmarkEnd w:id="150"/>
    <w:bookmarkStart w:name="z251" w:id="151"/>
    <w:p>
      <w:pPr>
        <w:spacing w:after="0"/>
        <w:ind w:left="0"/>
        <w:jc w:val="both"/>
      </w:pPr>
      <w:r>
        <w:rPr>
          <w:rFonts w:ascii="Times New Roman"/>
          <w:b w:val="false"/>
          <w:i w:val="false"/>
          <w:color w:val="000000"/>
          <w:sz w:val="28"/>
        </w:rPr>
        <w:t>
      3. Трудная жизненная ситуация, в связи, с наступлением которой заявитель обратился за социальной помощью __________________________________________________________</w:t>
      </w:r>
    </w:p>
    <w:bookmarkEnd w:id="151"/>
    <w:bookmarkStart w:name="z252" w:id="152"/>
    <w:p>
      <w:pPr>
        <w:spacing w:after="0"/>
        <w:ind w:left="0"/>
        <w:jc w:val="both"/>
      </w:pPr>
      <w:r>
        <w:rPr>
          <w:rFonts w:ascii="Times New Roman"/>
          <w:b w:val="false"/>
          <w:i w:val="false"/>
          <w:color w:val="000000"/>
          <w:sz w:val="28"/>
        </w:rPr>
        <w:t>
      ____________________________________________________________________</w:t>
      </w:r>
    </w:p>
    <w:bookmarkEnd w:id="152"/>
    <w:bookmarkStart w:name="z253" w:id="153"/>
    <w:p>
      <w:pPr>
        <w:spacing w:after="0"/>
        <w:ind w:left="0"/>
        <w:jc w:val="both"/>
      </w:pPr>
      <w:r>
        <w:rPr>
          <w:rFonts w:ascii="Times New Roman"/>
          <w:b w:val="false"/>
          <w:i w:val="false"/>
          <w:color w:val="000000"/>
          <w:sz w:val="28"/>
        </w:rPr>
        <w:t>
      4. Состав семьи (учитываются фактически проживающие в семье) _____ человек, в том числе:</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
        <w:gridCol w:w="971"/>
        <w:gridCol w:w="760"/>
        <w:gridCol w:w="1394"/>
        <w:gridCol w:w="1744"/>
        <w:gridCol w:w="760"/>
        <w:gridCol w:w="4914"/>
        <w:gridCol w:w="972"/>
      </w:tblGrid>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54"/>
          <w:p>
            <w:pPr>
              <w:spacing w:after="20"/>
              <w:ind w:left="20"/>
              <w:jc w:val="both"/>
            </w:pPr>
            <w:r>
              <w:rPr>
                <w:rFonts w:ascii="Times New Roman"/>
                <w:b w:val="false"/>
                <w:i w:val="false"/>
                <w:color w:val="000000"/>
                <w:sz w:val="20"/>
              </w:rPr>
              <w:t>
№ п/п</w:t>
            </w:r>
            <w:r>
              <w:br/>
            </w:r>
            <w:r>
              <w:rPr>
                <w:rFonts w:ascii="Times New Roman"/>
                <w:b w:val="false"/>
                <w:i w:val="false"/>
                <w:color w:val="000000"/>
                <w:sz w:val="20"/>
              </w:rPr>
              <w:t>
 </w:t>
            </w:r>
            <w:r>
              <w:br/>
            </w:r>
            <w:r>
              <w:rPr>
                <w:rFonts w:ascii="Times New Roman"/>
                <w:b w:val="false"/>
                <w:i w:val="false"/>
                <w:color w:val="000000"/>
                <w:sz w:val="20"/>
              </w:rPr>
              <w:t>
 </w:t>
            </w:r>
          </w:p>
          <w:bookmarkEnd w:id="154"/>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55"/>
          <w:p>
            <w:pPr>
              <w:spacing w:after="20"/>
              <w:ind w:left="20"/>
              <w:jc w:val="both"/>
            </w:pPr>
            <w:r>
              <w:rPr>
                <w:rFonts w:ascii="Times New Roman"/>
                <w:b w:val="false"/>
                <w:i w:val="false"/>
                <w:color w:val="000000"/>
                <w:sz w:val="20"/>
              </w:rPr>
              <w:t>
Ф.И.О.</w:t>
            </w:r>
            <w:r>
              <w:br/>
            </w:r>
            <w:r>
              <w:rPr>
                <w:rFonts w:ascii="Times New Roman"/>
                <w:b w:val="false"/>
                <w:i w:val="false"/>
                <w:color w:val="000000"/>
                <w:sz w:val="20"/>
              </w:rPr>
              <w:t>
 </w:t>
            </w:r>
            <w:r>
              <w:br/>
            </w:r>
            <w:r>
              <w:rPr>
                <w:rFonts w:ascii="Times New Roman"/>
                <w:b w:val="false"/>
                <w:i w:val="false"/>
                <w:color w:val="000000"/>
                <w:sz w:val="20"/>
              </w:rPr>
              <w:t>
 </w:t>
            </w:r>
          </w:p>
          <w:bookmarkEnd w:id="155"/>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56"/>
          <w:p>
            <w:pPr>
              <w:spacing w:after="20"/>
              <w:ind w:left="20"/>
              <w:jc w:val="both"/>
            </w:pPr>
            <w:r>
              <w:rPr>
                <w:rFonts w:ascii="Times New Roman"/>
                <w:b w:val="false"/>
                <w:i w:val="false"/>
                <w:color w:val="000000"/>
                <w:sz w:val="20"/>
              </w:rPr>
              <w:t xml:space="preserve">
Дата рожде </w:t>
            </w:r>
            <w:r>
              <w:rPr>
                <w:rFonts w:ascii="Times New Roman"/>
                <w:b w:val="false"/>
                <w:i w:val="false"/>
                <w:color w:val="000000"/>
                <w:sz w:val="20"/>
              </w:rPr>
              <w:t>ния</w:t>
            </w:r>
            <w:r>
              <w:br/>
            </w:r>
            <w:r>
              <w:rPr>
                <w:rFonts w:ascii="Times New Roman"/>
                <w:b w:val="false"/>
                <w:i w:val="false"/>
                <w:color w:val="000000"/>
                <w:sz w:val="20"/>
              </w:rPr>
              <w:t>
 </w:t>
            </w:r>
            <w:r>
              <w:br/>
            </w:r>
            <w:r>
              <w:rPr>
                <w:rFonts w:ascii="Times New Roman"/>
                <w:b w:val="false"/>
                <w:i w:val="false"/>
                <w:color w:val="000000"/>
                <w:sz w:val="20"/>
              </w:rPr>
              <w:t>
 </w:t>
            </w:r>
          </w:p>
          <w:bookmarkEnd w:id="156"/>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57"/>
          <w:p>
            <w:pPr>
              <w:spacing w:after="20"/>
              <w:ind w:left="20"/>
              <w:jc w:val="both"/>
            </w:pPr>
            <w:r>
              <w:rPr>
                <w:rFonts w:ascii="Times New Roman"/>
                <w:b w:val="false"/>
                <w:i w:val="false"/>
                <w:color w:val="000000"/>
                <w:sz w:val="20"/>
              </w:rPr>
              <w:t xml:space="preserve">
Родствен ное отноше </w:t>
            </w:r>
            <w:r>
              <w:rPr>
                <w:rFonts w:ascii="Times New Roman"/>
                <w:b w:val="false"/>
                <w:i w:val="false"/>
                <w:color w:val="000000"/>
                <w:sz w:val="20"/>
              </w:rPr>
              <w:t>ние к заявителю</w:t>
            </w:r>
            <w:r>
              <w:br/>
            </w:r>
            <w:r>
              <w:rPr>
                <w:rFonts w:ascii="Times New Roman"/>
                <w:b w:val="false"/>
                <w:i w:val="false"/>
                <w:color w:val="000000"/>
                <w:sz w:val="20"/>
              </w:rPr>
              <w:t>
 </w:t>
            </w:r>
            <w:r>
              <w:br/>
            </w:r>
            <w:r>
              <w:rPr>
                <w:rFonts w:ascii="Times New Roman"/>
                <w:b w:val="false"/>
                <w:i w:val="false"/>
                <w:color w:val="000000"/>
                <w:sz w:val="20"/>
              </w:rPr>
              <w:t>
 </w:t>
            </w:r>
          </w:p>
          <w:bookmarkEnd w:id="157"/>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58"/>
          <w:p>
            <w:pPr>
              <w:spacing w:after="20"/>
              <w:ind w:left="20"/>
              <w:jc w:val="both"/>
            </w:pPr>
            <w:r>
              <w:rPr>
                <w:rFonts w:ascii="Times New Roman"/>
                <w:b w:val="false"/>
                <w:i w:val="false"/>
                <w:color w:val="000000"/>
                <w:sz w:val="20"/>
              </w:rPr>
              <w:t>
Занятость (место работы, учебы)</w:t>
            </w:r>
            <w:r>
              <w:br/>
            </w:r>
            <w:r>
              <w:rPr>
                <w:rFonts w:ascii="Times New Roman"/>
                <w:b w:val="false"/>
                <w:i w:val="false"/>
                <w:color w:val="000000"/>
                <w:sz w:val="20"/>
              </w:rPr>
              <w:t>
 </w:t>
            </w:r>
            <w:r>
              <w:br/>
            </w:r>
            <w:r>
              <w:rPr>
                <w:rFonts w:ascii="Times New Roman"/>
                <w:b w:val="false"/>
                <w:i w:val="false"/>
                <w:color w:val="000000"/>
                <w:sz w:val="20"/>
              </w:rPr>
              <w:t>
 </w:t>
            </w:r>
          </w:p>
          <w:bookmarkEnd w:id="158"/>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59"/>
          <w:p>
            <w:pPr>
              <w:spacing w:after="20"/>
              <w:ind w:left="20"/>
              <w:jc w:val="both"/>
            </w:pPr>
            <w:r>
              <w:rPr>
                <w:rFonts w:ascii="Times New Roman"/>
                <w:b w:val="false"/>
                <w:i w:val="false"/>
                <w:color w:val="000000"/>
                <w:sz w:val="20"/>
              </w:rPr>
              <w:t>
Причина не занятости</w:t>
            </w:r>
            <w:r>
              <w:br/>
            </w:r>
            <w:r>
              <w:rPr>
                <w:rFonts w:ascii="Times New Roman"/>
                <w:b w:val="false"/>
                <w:i w:val="false"/>
                <w:color w:val="000000"/>
                <w:sz w:val="20"/>
              </w:rPr>
              <w:t>
 </w:t>
            </w:r>
            <w:r>
              <w:br/>
            </w:r>
            <w:r>
              <w:rPr>
                <w:rFonts w:ascii="Times New Roman"/>
                <w:b w:val="false"/>
                <w:i w:val="false"/>
                <w:color w:val="000000"/>
                <w:sz w:val="20"/>
              </w:rPr>
              <w:t>
 </w:t>
            </w:r>
          </w:p>
          <w:bookmarkEnd w:id="159"/>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60"/>
          <w:p>
            <w:pPr>
              <w:spacing w:after="20"/>
              <w:ind w:left="20"/>
              <w:jc w:val="both"/>
            </w:pPr>
            <w:r>
              <w:rPr>
                <w:rFonts w:ascii="Times New Roman"/>
                <w:b w:val="false"/>
                <w:i w:val="false"/>
                <w:color w:val="000000"/>
                <w:sz w:val="20"/>
              </w:rPr>
              <w:t xml:space="preserve">
Сведения об участии в общественных работах, профессиональной подготовке (переподго </w:t>
            </w:r>
            <w:r>
              <w:rPr>
                <w:rFonts w:ascii="Times New Roman"/>
                <w:b w:val="false"/>
                <w:i w:val="false"/>
                <w:color w:val="000000"/>
                <w:sz w:val="20"/>
              </w:rPr>
              <w:t>товке, повышении квалификации) или в активных мерах содействия занятости</w:t>
            </w:r>
            <w:r>
              <w:br/>
            </w:r>
            <w:r>
              <w:rPr>
                <w:rFonts w:ascii="Times New Roman"/>
                <w:b w:val="false"/>
                <w:i w:val="false"/>
                <w:color w:val="000000"/>
                <w:sz w:val="20"/>
              </w:rPr>
              <w:t>
 </w:t>
            </w:r>
          </w:p>
          <w:bookmarkEnd w:id="160"/>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61"/>
          <w:p>
            <w:pPr>
              <w:spacing w:after="20"/>
              <w:ind w:left="20"/>
              <w:jc w:val="both"/>
            </w:pPr>
            <w:r>
              <w:rPr>
                <w:rFonts w:ascii="Times New Roman"/>
                <w:b w:val="false"/>
                <w:i w:val="false"/>
                <w:color w:val="000000"/>
                <w:sz w:val="20"/>
              </w:rPr>
              <w:t xml:space="preserve">
Трудная жизнен </w:t>
            </w:r>
            <w:r>
              <w:rPr>
                <w:rFonts w:ascii="Times New Roman"/>
                <w:b w:val="false"/>
                <w:i w:val="false"/>
                <w:color w:val="000000"/>
                <w:sz w:val="20"/>
              </w:rPr>
              <w:t>ная ситуация</w:t>
            </w:r>
            <w:r>
              <w:br/>
            </w:r>
            <w:r>
              <w:rPr>
                <w:rFonts w:ascii="Times New Roman"/>
                <w:b w:val="false"/>
                <w:i w:val="false"/>
                <w:color w:val="000000"/>
                <w:sz w:val="20"/>
              </w:rPr>
              <w:t>
 </w:t>
            </w:r>
            <w:r>
              <w:br/>
            </w:r>
            <w:r>
              <w:rPr>
                <w:rFonts w:ascii="Times New Roman"/>
                <w:b w:val="false"/>
                <w:i w:val="false"/>
                <w:color w:val="000000"/>
                <w:sz w:val="20"/>
              </w:rPr>
              <w:t>
 </w:t>
            </w:r>
          </w:p>
          <w:bookmarkEnd w:id="161"/>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71" w:id="162"/>
    <w:p>
      <w:pPr>
        <w:spacing w:after="0"/>
        <w:ind w:left="0"/>
        <w:jc w:val="both"/>
      </w:pPr>
      <w:r>
        <w:rPr>
          <w:rFonts w:ascii="Times New Roman"/>
          <w:b w:val="false"/>
          <w:i w:val="false"/>
          <w:color w:val="000000"/>
          <w:sz w:val="28"/>
        </w:rPr>
        <w:t>
       Всего трудоспособных _________ человек.</w:t>
      </w:r>
    </w:p>
    <w:bookmarkEnd w:id="162"/>
    <w:bookmarkStart w:name="z272" w:id="163"/>
    <w:p>
      <w:pPr>
        <w:spacing w:after="0"/>
        <w:ind w:left="0"/>
        <w:jc w:val="both"/>
      </w:pPr>
      <w:r>
        <w:rPr>
          <w:rFonts w:ascii="Times New Roman"/>
          <w:b w:val="false"/>
          <w:i w:val="false"/>
          <w:color w:val="000000"/>
          <w:sz w:val="28"/>
        </w:rPr>
        <w:t>
       Зарегистрированы в качестве безработного в органах занятости _______ человек.</w:t>
      </w:r>
    </w:p>
    <w:bookmarkEnd w:id="163"/>
    <w:bookmarkStart w:name="z273" w:id="164"/>
    <w:p>
      <w:pPr>
        <w:spacing w:after="0"/>
        <w:ind w:left="0"/>
        <w:jc w:val="both"/>
      </w:pPr>
      <w:r>
        <w:rPr>
          <w:rFonts w:ascii="Times New Roman"/>
          <w:b w:val="false"/>
          <w:i w:val="false"/>
          <w:color w:val="000000"/>
          <w:sz w:val="28"/>
        </w:rPr>
        <w:t>
       Количество детей: ______обучающихся в высших и средних учебных заведениях на платной основе _______ человек, стоимость обучения в год ________ тенге.</w:t>
      </w:r>
    </w:p>
    <w:bookmarkEnd w:id="164"/>
    <w:bookmarkStart w:name="z274" w:id="165"/>
    <w:p>
      <w:pPr>
        <w:spacing w:after="0"/>
        <w:ind w:left="0"/>
        <w:jc w:val="both"/>
      </w:pPr>
      <w:r>
        <w:rPr>
          <w:rFonts w:ascii="Times New Roman"/>
          <w:b w:val="false"/>
          <w:i w:val="false"/>
          <w:color w:val="000000"/>
          <w:sz w:val="28"/>
        </w:rPr>
        <w:t>
       Наличие в семье Участников Великой Отечественной войны, инвалидов Великой Отечественной войны, приравненных к участникам Великой Отечественной войны и инвалидам Великой Отечественной войны, пенсионеров, пожилых лиц, старше 80-ти лет, лиц, имеющих социально значимые заболевания (злокачественные новообразования, туберкулез, вирус иммунодефицита человека), инвалидов, детей-инвалидов (указать или добавить иную категорию) _______________________________________________________________________________</w:t>
      </w:r>
    </w:p>
    <w:bookmarkEnd w:id="165"/>
    <w:p>
      <w:pPr>
        <w:spacing w:after="0"/>
        <w:ind w:left="0"/>
        <w:jc w:val="both"/>
      </w:pPr>
      <w:r>
        <w:rPr>
          <w:rFonts w:ascii="Times New Roman"/>
          <w:b w:val="false"/>
          <w:i w:val="false"/>
          <w:color w:val="000000"/>
          <w:sz w:val="28"/>
        </w:rPr>
        <w:t>
      _______________________________________________________________________________</w:t>
      </w:r>
    </w:p>
    <w:bookmarkStart w:name="z275" w:id="166"/>
    <w:p>
      <w:pPr>
        <w:spacing w:after="0"/>
        <w:ind w:left="0"/>
        <w:jc w:val="both"/>
      </w:pPr>
      <w:r>
        <w:rPr>
          <w:rFonts w:ascii="Times New Roman"/>
          <w:b w:val="false"/>
          <w:i w:val="false"/>
          <w:color w:val="000000"/>
          <w:sz w:val="28"/>
        </w:rPr>
        <w:t>
       5. Условия проживания (общежитие, арендное, приватизированное жилье, служебное жилье, жилой кооператив, индивидуальный жилой дом или иное - указать): ________________________________________________________________________________</w:t>
      </w:r>
    </w:p>
    <w:bookmarkEnd w:id="166"/>
    <w:p>
      <w:pPr>
        <w:spacing w:after="0"/>
        <w:ind w:left="0"/>
        <w:jc w:val="both"/>
      </w:pPr>
      <w:r>
        <w:rPr>
          <w:rFonts w:ascii="Times New Roman"/>
          <w:b w:val="false"/>
          <w:i w:val="false"/>
          <w:color w:val="000000"/>
          <w:sz w:val="28"/>
        </w:rPr>
        <w:t>
      ________________________________________________________________________________</w:t>
      </w:r>
    </w:p>
    <w:bookmarkStart w:name="z276" w:id="167"/>
    <w:p>
      <w:pPr>
        <w:spacing w:after="0"/>
        <w:ind w:left="0"/>
        <w:jc w:val="both"/>
      </w:pPr>
      <w:r>
        <w:rPr>
          <w:rFonts w:ascii="Times New Roman"/>
          <w:b w:val="false"/>
          <w:i w:val="false"/>
          <w:color w:val="000000"/>
          <w:sz w:val="28"/>
        </w:rPr>
        <w:t>
       Расходы на содержание жилья:_______________________________________________</w:t>
      </w:r>
    </w:p>
    <w:bookmarkEnd w:id="167"/>
    <w:p>
      <w:pPr>
        <w:spacing w:after="0"/>
        <w:ind w:left="0"/>
        <w:jc w:val="both"/>
      </w:pPr>
      <w:r>
        <w:rPr>
          <w:rFonts w:ascii="Times New Roman"/>
          <w:b w:val="false"/>
          <w:i w:val="false"/>
          <w:color w:val="000000"/>
          <w:sz w:val="28"/>
        </w:rPr>
        <w:t>
      __________________________________________________________________________</w:t>
      </w:r>
    </w:p>
    <w:bookmarkStart w:name="z277" w:id="168"/>
    <w:p>
      <w:pPr>
        <w:spacing w:after="0"/>
        <w:ind w:left="0"/>
        <w:jc w:val="both"/>
      </w:pPr>
      <w:r>
        <w:rPr>
          <w:rFonts w:ascii="Times New Roman"/>
          <w:b w:val="false"/>
          <w:i w:val="false"/>
          <w:color w:val="000000"/>
          <w:sz w:val="28"/>
        </w:rPr>
        <w:t>
      Доходы семьи:</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3741"/>
        <w:gridCol w:w="563"/>
        <w:gridCol w:w="721"/>
        <w:gridCol w:w="1284"/>
        <w:gridCol w:w="5186"/>
      </w:tblGrid>
      <w:tr>
        <w:trPr>
          <w:trHeight w:val="30" w:hRule="atLeast"/>
        </w:trPr>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169"/>
          <w:p>
            <w:pPr>
              <w:spacing w:after="20"/>
              <w:ind w:left="20"/>
              <w:jc w:val="both"/>
            </w:pPr>
            <w:r>
              <w:rPr>
                <w:rFonts w:ascii="Times New Roman"/>
                <w:b w:val="false"/>
                <w:i w:val="false"/>
                <w:color w:val="000000"/>
                <w:sz w:val="20"/>
              </w:rPr>
              <w:t>
№ п/п</w:t>
            </w:r>
            <w:r>
              <w:br/>
            </w:r>
            <w:r>
              <w:rPr>
                <w:rFonts w:ascii="Times New Roman"/>
                <w:b w:val="false"/>
                <w:i w:val="false"/>
                <w:color w:val="000000"/>
                <w:sz w:val="20"/>
              </w:rPr>
              <w:t>
 </w:t>
            </w:r>
            <w:r>
              <w:br/>
            </w:r>
            <w:r>
              <w:rPr>
                <w:rFonts w:ascii="Times New Roman"/>
                <w:b w:val="false"/>
                <w:i w:val="false"/>
                <w:color w:val="000000"/>
                <w:sz w:val="20"/>
              </w:rPr>
              <w:t>
 </w:t>
            </w:r>
          </w:p>
          <w:bookmarkEnd w:id="169"/>
        </w:tc>
        <w:tc>
          <w:tcPr>
            <w:tcW w:w="3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70"/>
          <w:p>
            <w:pPr>
              <w:spacing w:after="20"/>
              <w:ind w:left="20"/>
              <w:jc w:val="both"/>
            </w:pPr>
            <w:r>
              <w:rPr>
                <w:rFonts w:ascii="Times New Roman"/>
                <w:b w:val="false"/>
                <w:i w:val="false"/>
                <w:color w:val="000000"/>
                <w:sz w:val="20"/>
              </w:rPr>
              <w:t>
Ф.И.О. членов семьи (в т.ч. заявителя), имеющих доход</w:t>
            </w:r>
            <w:r>
              <w:br/>
            </w:r>
            <w:r>
              <w:rPr>
                <w:rFonts w:ascii="Times New Roman"/>
                <w:b w:val="false"/>
                <w:i w:val="false"/>
                <w:color w:val="000000"/>
                <w:sz w:val="20"/>
              </w:rPr>
              <w:t>
 </w:t>
            </w:r>
            <w:r>
              <w:br/>
            </w:r>
            <w:r>
              <w:rPr>
                <w:rFonts w:ascii="Times New Roman"/>
                <w:b w:val="false"/>
                <w:i w:val="false"/>
                <w:color w:val="000000"/>
                <w:sz w:val="20"/>
              </w:rPr>
              <w:t>
 </w:t>
            </w:r>
          </w:p>
          <w:bookmarkEnd w:id="170"/>
        </w:tc>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71"/>
          <w:p>
            <w:pPr>
              <w:spacing w:after="20"/>
              <w:ind w:left="20"/>
              <w:jc w:val="both"/>
            </w:pPr>
            <w:r>
              <w:rPr>
                <w:rFonts w:ascii="Times New Roman"/>
                <w:b w:val="false"/>
                <w:i w:val="false"/>
                <w:color w:val="000000"/>
                <w:sz w:val="20"/>
              </w:rPr>
              <w:t>
Вид дохода</w:t>
            </w:r>
            <w:r>
              <w:br/>
            </w:r>
            <w:r>
              <w:rPr>
                <w:rFonts w:ascii="Times New Roman"/>
                <w:b w:val="false"/>
                <w:i w:val="false"/>
                <w:color w:val="000000"/>
                <w:sz w:val="20"/>
              </w:rPr>
              <w:t>
 </w:t>
            </w:r>
            <w:r>
              <w:br/>
            </w:r>
            <w:r>
              <w:rPr>
                <w:rFonts w:ascii="Times New Roman"/>
                <w:b w:val="false"/>
                <w:i w:val="false"/>
                <w:color w:val="000000"/>
                <w:sz w:val="20"/>
              </w:rPr>
              <w:t>
 </w:t>
            </w:r>
          </w:p>
          <w:bookmarkEnd w:id="17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172"/>
          <w:p>
            <w:pPr>
              <w:spacing w:after="20"/>
              <w:ind w:left="20"/>
              <w:jc w:val="both"/>
            </w:pPr>
            <w:r>
              <w:rPr>
                <w:rFonts w:ascii="Times New Roman"/>
                <w:b w:val="false"/>
                <w:i w:val="false"/>
                <w:color w:val="000000"/>
                <w:sz w:val="20"/>
              </w:rPr>
              <w:t>
Сумма дохода за предыдущий квартал (тенге)</w:t>
            </w:r>
            <w:r>
              <w:br/>
            </w:r>
            <w:r>
              <w:rPr>
                <w:rFonts w:ascii="Times New Roman"/>
                <w:b w:val="false"/>
                <w:i w:val="false"/>
                <w:color w:val="000000"/>
                <w:sz w:val="20"/>
              </w:rPr>
              <w:t>
 </w:t>
            </w:r>
            <w:r>
              <w:br/>
            </w:r>
            <w:r>
              <w:rPr>
                <w:rFonts w:ascii="Times New Roman"/>
                <w:b w:val="false"/>
                <w:i w:val="false"/>
                <w:color w:val="000000"/>
                <w:sz w:val="20"/>
              </w:rPr>
              <w:t>
 </w:t>
            </w:r>
          </w:p>
          <w:bookmarkEnd w:id="172"/>
        </w:tc>
        <w:tc>
          <w:tcPr>
            <w:tcW w:w="5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73"/>
          <w:p>
            <w:pPr>
              <w:spacing w:after="20"/>
              <w:ind w:left="20"/>
              <w:jc w:val="both"/>
            </w:pPr>
            <w:r>
              <w:rPr>
                <w:rFonts w:ascii="Times New Roman"/>
                <w:b w:val="false"/>
                <w:i w:val="false"/>
                <w:color w:val="000000"/>
                <w:sz w:val="20"/>
              </w:rPr>
              <w:t>
Сведения о личном подсобном хозяйстве (приусадебный участок, скот и птица), дачном и земельном участке (земельной доли)</w:t>
            </w:r>
            <w:r>
              <w:br/>
            </w:r>
            <w:r>
              <w:rPr>
                <w:rFonts w:ascii="Times New Roman"/>
                <w:b w:val="false"/>
                <w:i w:val="false"/>
                <w:color w:val="000000"/>
                <w:sz w:val="20"/>
              </w:rPr>
              <w:t>
 </w:t>
            </w:r>
          </w:p>
          <w:bookmarkEnd w:id="173"/>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w:t>
            </w:r>
            <w:r>
              <w:br/>
            </w: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среднем за месяц</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87" w:id="174"/>
    <w:p>
      <w:pPr>
        <w:spacing w:after="0"/>
        <w:ind w:left="0"/>
        <w:jc w:val="both"/>
      </w:pPr>
      <w:r>
        <w:rPr>
          <w:rFonts w:ascii="Times New Roman"/>
          <w:b w:val="false"/>
          <w:i w:val="false"/>
          <w:color w:val="000000"/>
          <w:sz w:val="28"/>
        </w:rPr>
        <w:t>
      6. Наличие:</w:t>
      </w:r>
    </w:p>
    <w:bookmarkEnd w:id="174"/>
    <w:bookmarkStart w:name="z288" w:id="175"/>
    <w:p>
      <w:pPr>
        <w:spacing w:after="0"/>
        <w:ind w:left="0"/>
        <w:jc w:val="both"/>
      </w:pPr>
      <w:r>
        <w:rPr>
          <w:rFonts w:ascii="Times New Roman"/>
          <w:b w:val="false"/>
          <w:i w:val="false"/>
          <w:color w:val="000000"/>
          <w:sz w:val="28"/>
        </w:rPr>
        <w:t>
      автотранспорта (марка, год выпуска, правоустанавливающий документ, заявленные доходы от его эксплуатации) ________________________________________________________________________________</w:t>
      </w:r>
    </w:p>
    <w:bookmarkEnd w:id="175"/>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 иного жилья, кроме занимаемого в настоящее время, (заявленные доходы от его эксплуатации) 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bookmarkStart w:name="z289" w:id="176"/>
    <w:p>
      <w:pPr>
        <w:spacing w:after="0"/>
        <w:ind w:left="0"/>
        <w:jc w:val="both"/>
      </w:pPr>
      <w:r>
        <w:rPr>
          <w:rFonts w:ascii="Times New Roman"/>
          <w:b w:val="false"/>
          <w:i w:val="false"/>
          <w:color w:val="000000"/>
          <w:sz w:val="28"/>
        </w:rPr>
        <w:t>
      7. Сведения о ранее полученной помощи (форма, сумма, источник):</w:t>
      </w:r>
    </w:p>
    <w:bookmarkEnd w:id="176"/>
    <w:bookmarkStart w:name="z290" w:id="177"/>
    <w:p>
      <w:pPr>
        <w:spacing w:after="0"/>
        <w:ind w:left="0"/>
        <w:jc w:val="both"/>
      </w:pPr>
      <w:r>
        <w:rPr>
          <w:rFonts w:ascii="Times New Roman"/>
          <w:b w:val="false"/>
          <w:i w:val="false"/>
          <w:color w:val="000000"/>
          <w:sz w:val="28"/>
        </w:rPr>
        <w:t>
      _______________________________________________________________________________________</w:t>
      </w:r>
    </w:p>
    <w:bookmarkEnd w:id="177"/>
    <w:p>
      <w:pPr>
        <w:spacing w:after="0"/>
        <w:ind w:left="0"/>
        <w:jc w:val="both"/>
      </w:pPr>
      <w:r>
        <w:rPr>
          <w:rFonts w:ascii="Times New Roman"/>
          <w:b w:val="false"/>
          <w:i w:val="false"/>
          <w:color w:val="000000"/>
          <w:sz w:val="28"/>
        </w:rPr>
        <w:t>
      _______________________________________________________________________________________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w:t>
      </w:r>
    </w:p>
    <w:bookmarkStart w:name="z291" w:id="178"/>
    <w:p>
      <w:pPr>
        <w:spacing w:after="0"/>
        <w:ind w:left="0"/>
        <w:jc w:val="both"/>
      </w:pPr>
      <w:r>
        <w:rPr>
          <w:rFonts w:ascii="Times New Roman"/>
          <w:b w:val="false"/>
          <w:i w:val="false"/>
          <w:color w:val="000000"/>
          <w:sz w:val="28"/>
        </w:rPr>
        <w:t>
      8. Иные доходы семьи (форма, сумма, источник):</w:t>
      </w:r>
    </w:p>
    <w:bookmarkEnd w:id="178"/>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bookmarkStart w:name="z292" w:id="179"/>
    <w:p>
      <w:pPr>
        <w:spacing w:after="0"/>
        <w:ind w:left="0"/>
        <w:jc w:val="both"/>
      </w:pPr>
      <w:r>
        <w:rPr>
          <w:rFonts w:ascii="Times New Roman"/>
          <w:b w:val="false"/>
          <w:i w:val="false"/>
          <w:color w:val="000000"/>
          <w:sz w:val="28"/>
        </w:rPr>
        <w:t>
      9. Обеспеченность детей школьными принадлежностями, одеждой, обувью: _____________________________________________________________</w:t>
      </w:r>
    </w:p>
    <w:bookmarkEnd w:id="179"/>
    <w:bookmarkStart w:name="z293" w:id="180"/>
    <w:p>
      <w:pPr>
        <w:spacing w:after="0"/>
        <w:ind w:left="0"/>
        <w:jc w:val="both"/>
      </w:pPr>
      <w:r>
        <w:rPr>
          <w:rFonts w:ascii="Times New Roman"/>
          <w:b w:val="false"/>
          <w:i w:val="false"/>
          <w:color w:val="000000"/>
          <w:sz w:val="28"/>
        </w:rPr>
        <w:t>
      10. Санитарно-эпидемиологические условия проживания:</w:t>
      </w:r>
    </w:p>
    <w:bookmarkEnd w:id="180"/>
    <w:p>
      <w:pPr>
        <w:spacing w:after="0"/>
        <w:ind w:left="0"/>
        <w:jc w:val="both"/>
      </w:pPr>
      <w:r>
        <w:rPr>
          <w:rFonts w:ascii="Times New Roman"/>
          <w:b w:val="false"/>
          <w:i w:val="false"/>
          <w:color w:val="000000"/>
          <w:sz w:val="28"/>
        </w:rPr>
        <w:t>
      ________________________________________________________________________________</w:t>
      </w:r>
    </w:p>
    <w:bookmarkStart w:name="z294" w:id="181"/>
    <w:p>
      <w:pPr>
        <w:spacing w:after="0"/>
        <w:ind w:left="0"/>
        <w:jc w:val="both"/>
      </w:pPr>
      <w:r>
        <w:rPr>
          <w:rFonts w:ascii="Times New Roman"/>
          <w:b w:val="false"/>
          <w:i w:val="false"/>
          <w:color w:val="000000"/>
          <w:sz w:val="28"/>
        </w:rPr>
        <w:t>
      Председатель комиссии: _______________ ________________________</w:t>
      </w:r>
    </w:p>
    <w:bookmarkEnd w:id="181"/>
    <w:bookmarkStart w:name="z295" w:id="182"/>
    <w:p>
      <w:pPr>
        <w:spacing w:after="0"/>
        <w:ind w:left="0"/>
        <w:jc w:val="both"/>
      </w:pPr>
      <w:r>
        <w:rPr>
          <w:rFonts w:ascii="Times New Roman"/>
          <w:b w:val="false"/>
          <w:i w:val="false"/>
          <w:color w:val="000000"/>
          <w:sz w:val="28"/>
        </w:rPr>
        <w:t>
      Члены комиссии: _______________ _______________________</w:t>
      </w:r>
    </w:p>
    <w:bookmarkEnd w:id="182"/>
    <w:p>
      <w:pPr>
        <w:spacing w:after="0"/>
        <w:ind w:left="0"/>
        <w:jc w:val="both"/>
      </w:pPr>
      <w:r>
        <w:rPr>
          <w:rFonts w:ascii="Times New Roman"/>
          <w:b w:val="false"/>
          <w:i w:val="false"/>
          <w:color w:val="000000"/>
          <w:sz w:val="28"/>
        </w:rPr>
        <w:t>
      _______________ _______________________</w:t>
      </w:r>
    </w:p>
    <w:p>
      <w:pPr>
        <w:spacing w:after="0"/>
        <w:ind w:left="0"/>
        <w:jc w:val="both"/>
      </w:pPr>
      <w:r>
        <w:rPr>
          <w:rFonts w:ascii="Times New Roman"/>
          <w:b w:val="false"/>
          <w:i w:val="false"/>
          <w:color w:val="000000"/>
          <w:sz w:val="28"/>
        </w:rPr>
        <w:t>
      _______________ _______________________</w:t>
      </w:r>
    </w:p>
    <w:p>
      <w:pPr>
        <w:spacing w:after="0"/>
        <w:ind w:left="0"/>
        <w:jc w:val="both"/>
      </w:pPr>
      <w:r>
        <w:rPr>
          <w:rFonts w:ascii="Times New Roman"/>
          <w:b w:val="false"/>
          <w:i w:val="false"/>
          <w:color w:val="000000"/>
          <w:sz w:val="28"/>
        </w:rPr>
        <w:t>
      _______________ ________________________</w:t>
      </w:r>
    </w:p>
    <w:bookmarkStart w:name="z296" w:id="183"/>
    <w:p>
      <w:pPr>
        <w:spacing w:after="0"/>
        <w:ind w:left="0"/>
        <w:jc w:val="both"/>
      </w:pPr>
      <w:r>
        <w:rPr>
          <w:rFonts w:ascii="Times New Roman"/>
          <w:b w:val="false"/>
          <w:i w:val="false"/>
          <w:color w:val="000000"/>
          <w:sz w:val="28"/>
        </w:rPr>
        <w:t>
      (подписи) (Ф.И.О.)</w:t>
      </w:r>
    </w:p>
    <w:bookmarkEnd w:id="183"/>
    <w:bookmarkStart w:name="z297" w:id="184"/>
    <w:p>
      <w:pPr>
        <w:spacing w:after="0"/>
        <w:ind w:left="0"/>
        <w:jc w:val="both"/>
      </w:pPr>
      <w:r>
        <w:rPr>
          <w:rFonts w:ascii="Times New Roman"/>
          <w:b w:val="false"/>
          <w:i w:val="false"/>
          <w:color w:val="000000"/>
          <w:sz w:val="28"/>
        </w:rPr>
        <w:t>
      С составленным актом ознакомлен(а): ___________________________</w:t>
      </w:r>
    </w:p>
    <w:bookmarkEnd w:id="184"/>
    <w:bookmarkStart w:name="z298" w:id="185"/>
    <w:p>
      <w:pPr>
        <w:spacing w:after="0"/>
        <w:ind w:left="0"/>
        <w:jc w:val="both"/>
      </w:pPr>
      <w:r>
        <w:rPr>
          <w:rFonts w:ascii="Times New Roman"/>
          <w:b w:val="false"/>
          <w:i w:val="false"/>
          <w:color w:val="000000"/>
          <w:sz w:val="28"/>
        </w:rPr>
        <w:t>
      Ф.И.О. и подпись заявителя</w:t>
      </w:r>
    </w:p>
    <w:bookmarkEnd w:id="185"/>
    <w:bookmarkStart w:name="z299" w:id="186"/>
    <w:p>
      <w:pPr>
        <w:spacing w:after="0"/>
        <w:ind w:left="0"/>
        <w:jc w:val="both"/>
      </w:pPr>
      <w:r>
        <w:rPr>
          <w:rFonts w:ascii="Times New Roman"/>
          <w:b w:val="false"/>
          <w:i w:val="false"/>
          <w:color w:val="000000"/>
          <w:sz w:val="28"/>
        </w:rPr>
        <w:t>
      От проведения обследования отказываюсь _________________________________</w:t>
      </w:r>
    </w:p>
    <w:bookmarkEnd w:id="186"/>
    <w:bookmarkStart w:name="z300" w:id="187"/>
    <w:p>
      <w:pPr>
        <w:spacing w:after="0"/>
        <w:ind w:left="0"/>
        <w:jc w:val="both"/>
      </w:pPr>
      <w:r>
        <w:rPr>
          <w:rFonts w:ascii="Times New Roman"/>
          <w:b w:val="false"/>
          <w:i w:val="false"/>
          <w:color w:val="000000"/>
          <w:sz w:val="28"/>
        </w:rPr>
        <w:t>
      Ф.И.О. и подпись заявителя (или одного из членов семьи), дата ________________________________________________________________________________</w:t>
      </w:r>
    </w:p>
    <w:bookmarkEnd w:id="187"/>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(заполняется в случае отказа заявителя от проведения обследования)</w:t>
      </w:r>
    </w:p>
    <w:tbl>
      <w:tblPr>
        <w:tblW w:w="0" w:type="auto"/>
        <w:tblCellSpacing w:w="0" w:type="auto"/>
        <w:tblBorders>
          <w:top w:val="none"/>
          <w:left w:val="none"/>
          <w:bottom w:val="none"/>
          <w:right w:val="none"/>
          <w:insideH w:val="none"/>
          <w:insideV w:val="none"/>
        </w:tblBorders>
      </w:tblPr>
      <w:tblGrid>
        <w:gridCol w:w="1049"/>
        <w:gridCol w:w="11251"/>
      </w:tblGrid>
      <w:tr>
        <w:trPr>
          <w:trHeight w:val="30" w:hRule="atLeast"/>
        </w:trPr>
        <w:tc>
          <w:tcPr>
            <w:tcW w:w="10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1" w:type="dxa"/>
            <w:tcBorders/>
            <w:tcMar>
              <w:top w:w="15" w:type="dxa"/>
              <w:left w:w="15" w:type="dxa"/>
              <w:bottom w:w="15" w:type="dxa"/>
              <w:right w:w="15" w:type="dxa"/>
            </w:tcMar>
            <w:vAlign w:val="center"/>
          </w:tcPr>
          <w:bookmarkStart w:name="z301" w:id="188"/>
          <w:p>
            <w:pPr>
              <w:spacing w:after="20"/>
              <w:ind w:left="20"/>
              <w:jc w:val="both"/>
            </w:pPr>
            <w:r>
              <w:rPr>
                <w:rFonts w:ascii="Times New Roman"/>
                <w:b w:val="false"/>
                <w:i w:val="false"/>
                <w:color w:val="000000"/>
                <w:sz w:val="20"/>
              </w:rPr>
              <w:t>
Приложение 5</w:t>
            </w:r>
            <w:r>
              <w:br/>
            </w:r>
            <w:r>
              <w:rPr>
                <w:rFonts w:ascii="Times New Roman"/>
                <w:b w:val="false"/>
                <w:i w:val="false"/>
                <w:color w:val="000000"/>
                <w:sz w:val="20"/>
              </w:rPr>
              <w:t>
к Правилам оказания социальной помощи,</w:t>
            </w:r>
            <w:r>
              <w:br/>
            </w:r>
            <w:r>
              <w:rPr>
                <w:rFonts w:ascii="Times New Roman"/>
                <w:b w:val="false"/>
                <w:i w:val="false"/>
                <w:color w:val="000000"/>
                <w:sz w:val="20"/>
              </w:rPr>
              <w:t>
установления размеров определения</w:t>
            </w:r>
            <w:r>
              <w:br/>
            </w:r>
            <w:r>
              <w:rPr>
                <w:rFonts w:ascii="Times New Roman"/>
                <w:b w:val="false"/>
                <w:i w:val="false"/>
                <w:color w:val="000000"/>
                <w:sz w:val="20"/>
              </w:rPr>
              <w:t>
перечня отдельных категорий нуждающихся</w:t>
            </w:r>
            <w:r>
              <w:br/>
            </w:r>
            <w:r>
              <w:rPr>
                <w:rFonts w:ascii="Times New Roman"/>
                <w:b w:val="false"/>
                <w:i w:val="false"/>
                <w:color w:val="000000"/>
                <w:sz w:val="20"/>
              </w:rPr>
              <w:t>
граждан города Сатпаев и поселка Жезказган</w:t>
            </w:r>
          </w:p>
          <w:bookmarkEnd w:id="188"/>
        </w:tc>
      </w:tr>
    </w:tbl>
    <w:p>
      <w:pPr>
        <w:spacing w:after="0"/>
        <w:ind w:left="0"/>
        <w:jc w:val="left"/>
      </w:pPr>
      <w:r>
        <w:br/>
      </w:r>
      <w:r>
        <w:rPr>
          <w:rFonts w:ascii="Times New Roman"/>
          <w:b w:val="false"/>
          <w:i w:val="false"/>
          <w:color w:val="000000"/>
          <w:sz w:val="28"/>
        </w:rPr>
        <w:t>
</w:t>
      </w:r>
    </w:p>
    <w:bookmarkStart w:name="z302" w:id="189"/>
    <w:p>
      <w:pPr>
        <w:spacing w:after="0"/>
        <w:ind w:left="0"/>
        <w:jc w:val="both"/>
      </w:pPr>
      <w:r>
        <w:rPr>
          <w:rFonts w:ascii="Times New Roman"/>
          <w:b w:val="false"/>
          <w:i w:val="false"/>
          <w:color w:val="000000"/>
          <w:sz w:val="28"/>
        </w:rPr>
        <w:t>
       форма</w:t>
      </w:r>
    </w:p>
    <w:bookmarkEnd w:id="189"/>
    <w:bookmarkStart w:name="z303" w:id="190"/>
    <w:p>
      <w:pPr>
        <w:spacing w:after="0"/>
        <w:ind w:left="0"/>
        <w:jc w:val="left"/>
      </w:pPr>
      <w:r>
        <w:rPr>
          <w:rFonts w:ascii="Times New Roman"/>
          <w:b/>
          <w:i w:val="false"/>
          <w:color w:val="000000"/>
        </w:rPr>
        <w:t xml:space="preserve"> Заключение участковой комиссии № ____</w:t>
      </w:r>
    </w:p>
    <w:bookmarkEnd w:id="190"/>
    <w:bookmarkStart w:name="z304" w:id="191"/>
    <w:p>
      <w:pPr>
        <w:spacing w:after="0"/>
        <w:ind w:left="0"/>
        <w:jc w:val="left"/>
      </w:pPr>
      <w:r>
        <w:rPr>
          <w:rFonts w:ascii="Times New Roman"/>
          <w:b/>
          <w:i w:val="false"/>
          <w:color w:val="000000"/>
        </w:rPr>
        <w:t xml:space="preserve">  "____" _________ 20 __ г.</w:t>
      </w:r>
    </w:p>
    <w:bookmarkEnd w:id="191"/>
    <w:bookmarkStart w:name="z305" w:id="192"/>
    <w:p>
      <w:pPr>
        <w:spacing w:after="0"/>
        <w:ind w:left="0"/>
        <w:jc w:val="both"/>
      </w:pPr>
      <w:r>
        <w:rPr>
          <w:rFonts w:ascii="Times New Roman"/>
          <w:b w:val="false"/>
          <w:i w:val="false"/>
          <w:color w:val="000000"/>
          <w:sz w:val="28"/>
        </w:rPr>
        <w:t>
      Участковая комиссия в соответствии с Правилами оказания социальной помощи, установления размеров и определения перечня отдельных категорий нуждающихся граждан, рассмотрев заявление и прилагаемые к нему документы лица (семьи), обратившегося за предоставлением социальной помощи в связи с наступлением трудной жизненной ситуации</w:t>
      </w:r>
    </w:p>
    <w:bookmarkEnd w:id="192"/>
    <w:bookmarkStart w:name="z306" w:id="193"/>
    <w:p>
      <w:pPr>
        <w:spacing w:after="0"/>
        <w:ind w:left="0"/>
        <w:jc w:val="both"/>
      </w:pPr>
      <w:r>
        <w:rPr>
          <w:rFonts w:ascii="Times New Roman"/>
          <w:b w:val="false"/>
          <w:i w:val="false"/>
          <w:color w:val="000000"/>
          <w:sz w:val="28"/>
        </w:rPr>
        <w:t>
      ______________________________________________________________________________________</w:t>
      </w:r>
    </w:p>
    <w:bookmarkEnd w:id="193"/>
    <w:bookmarkStart w:name="z307" w:id="194"/>
    <w:p>
      <w:pPr>
        <w:spacing w:after="0"/>
        <w:ind w:left="0"/>
        <w:jc w:val="both"/>
      </w:pPr>
      <w:r>
        <w:rPr>
          <w:rFonts w:ascii="Times New Roman"/>
          <w:b w:val="false"/>
          <w:i w:val="false"/>
          <w:color w:val="000000"/>
          <w:sz w:val="28"/>
        </w:rPr>
        <w:t>
      (фамилия, имя, отчество заявителя)</w:t>
      </w:r>
    </w:p>
    <w:bookmarkEnd w:id="194"/>
    <w:bookmarkStart w:name="z308" w:id="195"/>
    <w:p>
      <w:pPr>
        <w:spacing w:after="0"/>
        <w:ind w:left="0"/>
        <w:jc w:val="both"/>
      </w:pPr>
      <w:r>
        <w:rPr>
          <w:rFonts w:ascii="Times New Roman"/>
          <w:b w:val="false"/>
          <w:i w:val="false"/>
          <w:color w:val="000000"/>
          <w:sz w:val="28"/>
        </w:rPr>
        <w:t>
      на основании представленных документов и результатов обследования материального положения заявителя (семьи) выносит заключение о</w:t>
      </w:r>
    </w:p>
    <w:bookmarkEnd w:id="195"/>
    <w:p>
      <w:pPr>
        <w:spacing w:after="0"/>
        <w:ind w:left="0"/>
        <w:jc w:val="both"/>
      </w:pPr>
      <w:r>
        <w:rPr>
          <w:rFonts w:ascii="Times New Roman"/>
          <w:b w:val="false"/>
          <w:i w:val="false"/>
          <w:color w:val="000000"/>
          <w:sz w:val="28"/>
        </w:rPr>
        <w:t>
      ________________________________________________________________________________</w:t>
      </w:r>
    </w:p>
    <w:bookmarkStart w:name="z309" w:id="196"/>
    <w:p>
      <w:pPr>
        <w:spacing w:after="0"/>
        <w:ind w:left="0"/>
        <w:jc w:val="both"/>
      </w:pPr>
      <w:r>
        <w:rPr>
          <w:rFonts w:ascii="Times New Roman"/>
          <w:b w:val="false"/>
          <w:i w:val="false"/>
          <w:color w:val="000000"/>
          <w:sz w:val="28"/>
        </w:rPr>
        <w:t>
      (необходимости, отсутствии необходимости)</w:t>
      </w:r>
    </w:p>
    <w:bookmarkEnd w:id="196"/>
    <w:bookmarkStart w:name="z310" w:id="197"/>
    <w:p>
      <w:pPr>
        <w:spacing w:after="0"/>
        <w:ind w:left="0"/>
        <w:jc w:val="both"/>
      </w:pPr>
      <w:r>
        <w:rPr>
          <w:rFonts w:ascii="Times New Roman"/>
          <w:b w:val="false"/>
          <w:i w:val="false"/>
          <w:color w:val="000000"/>
          <w:sz w:val="28"/>
        </w:rPr>
        <w:t>
      предоставления лицу (семье) социальной помощи с наступлением трудной жизненной ситуации</w:t>
      </w:r>
    </w:p>
    <w:bookmarkEnd w:id="197"/>
    <w:bookmarkStart w:name="z311" w:id="198"/>
    <w:p>
      <w:pPr>
        <w:spacing w:after="0"/>
        <w:ind w:left="0"/>
        <w:jc w:val="both"/>
      </w:pPr>
      <w:r>
        <w:rPr>
          <w:rFonts w:ascii="Times New Roman"/>
          <w:b w:val="false"/>
          <w:i w:val="false"/>
          <w:color w:val="000000"/>
          <w:sz w:val="28"/>
        </w:rPr>
        <w:t>
      Председатель комиссии: _______________ ________________________</w:t>
      </w:r>
    </w:p>
    <w:bookmarkEnd w:id="198"/>
    <w:bookmarkStart w:name="z312" w:id="199"/>
    <w:p>
      <w:pPr>
        <w:spacing w:after="0"/>
        <w:ind w:left="0"/>
        <w:jc w:val="both"/>
      </w:pPr>
      <w:r>
        <w:rPr>
          <w:rFonts w:ascii="Times New Roman"/>
          <w:b w:val="false"/>
          <w:i w:val="false"/>
          <w:color w:val="000000"/>
          <w:sz w:val="28"/>
        </w:rPr>
        <w:t>
      Члены комиссии: _______________ ________________________</w:t>
      </w:r>
    </w:p>
    <w:bookmarkEnd w:id="199"/>
    <w:bookmarkStart w:name="z313" w:id="200"/>
    <w:p>
      <w:pPr>
        <w:spacing w:after="0"/>
        <w:ind w:left="0"/>
        <w:jc w:val="both"/>
      </w:pPr>
      <w:r>
        <w:rPr>
          <w:rFonts w:ascii="Times New Roman"/>
          <w:b w:val="false"/>
          <w:i w:val="false"/>
          <w:color w:val="000000"/>
          <w:sz w:val="28"/>
        </w:rPr>
        <w:t>
      _______________ ________________________</w:t>
      </w:r>
    </w:p>
    <w:bookmarkEnd w:id="200"/>
    <w:bookmarkStart w:name="z314" w:id="201"/>
    <w:p>
      <w:pPr>
        <w:spacing w:after="0"/>
        <w:ind w:left="0"/>
        <w:jc w:val="both"/>
      </w:pPr>
      <w:r>
        <w:rPr>
          <w:rFonts w:ascii="Times New Roman"/>
          <w:b w:val="false"/>
          <w:i w:val="false"/>
          <w:color w:val="000000"/>
          <w:sz w:val="28"/>
        </w:rPr>
        <w:t>
      _______________ ________________________</w:t>
      </w:r>
    </w:p>
    <w:bookmarkEnd w:id="201"/>
    <w:bookmarkStart w:name="z315" w:id="202"/>
    <w:p>
      <w:pPr>
        <w:spacing w:after="0"/>
        <w:ind w:left="0"/>
        <w:jc w:val="both"/>
      </w:pPr>
      <w:r>
        <w:rPr>
          <w:rFonts w:ascii="Times New Roman"/>
          <w:b w:val="false"/>
          <w:i w:val="false"/>
          <w:color w:val="000000"/>
          <w:sz w:val="28"/>
        </w:rPr>
        <w:t>
      _______________ ________________________</w:t>
      </w:r>
    </w:p>
    <w:bookmarkEnd w:id="202"/>
    <w:bookmarkStart w:name="z316" w:id="203"/>
    <w:p>
      <w:pPr>
        <w:spacing w:after="0"/>
        <w:ind w:left="0"/>
        <w:jc w:val="both"/>
      </w:pPr>
      <w:r>
        <w:rPr>
          <w:rFonts w:ascii="Times New Roman"/>
          <w:b w:val="false"/>
          <w:i w:val="false"/>
          <w:color w:val="000000"/>
          <w:sz w:val="28"/>
        </w:rPr>
        <w:t>
      (подписи) (Ф.И.О.)</w:t>
      </w:r>
    </w:p>
    <w:bookmarkEnd w:id="203"/>
    <w:bookmarkStart w:name="z317" w:id="204"/>
    <w:p>
      <w:pPr>
        <w:spacing w:after="0"/>
        <w:ind w:left="0"/>
        <w:jc w:val="both"/>
      </w:pPr>
      <w:r>
        <w:rPr>
          <w:rFonts w:ascii="Times New Roman"/>
          <w:b w:val="false"/>
          <w:i w:val="false"/>
          <w:color w:val="000000"/>
          <w:sz w:val="28"/>
        </w:rPr>
        <w:t>
      Заключение с прилагаемыми документами в количестве ____ штук</w:t>
      </w:r>
    </w:p>
    <w:bookmarkEnd w:id="204"/>
    <w:bookmarkStart w:name="z318" w:id="205"/>
    <w:p>
      <w:pPr>
        <w:spacing w:after="0"/>
        <w:ind w:left="0"/>
        <w:jc w:val="both"/>
      </w:pPr>
      <w:r>
        <w:rPr>
          <w:rFonts w:ascii="Times New Roman"/>
          <w:b w:val="false"/>
          <w:i w:val="false"/>
          <w:color w:val="000000"/>
          <w:sz w:val="28"/>
        </w:rPr>
        <w:t>
      принято "___"____________ 20 __ г.</w:t>
      </w:r>
    </w:p>
    <w:bookmarkEnd w:id="205"/>
    <w:bookmarkStart w:name="z319" w:id="206"/>
    <w:p>
      <w:pPr>
        <w:spacing w:after="0"/>
        <w:ind w:left="0"/>
        <w:jc w:val="both"/>
      </w:pPr>
      <w:r>
        <w:rPr>
          <w:rFonts w:ascii="Times New Roman"/>
          <w:b w:val="false"/>
          <w:i w:val="false"/>
          <w:color w:val="000000"/>
          <w:sz w:val="28"/>
        </w:rPr>
        <w:t>
      ______________________________ Ф.И.О., должность, подпись работника, акима поселка, села, сельского округа или уполномоченного органа, принявшего документы</w:t>
      </w:r>
    </w:p>
    <w:bookmarkEnd w:id="2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