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c174" w14:textId="bc4c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24 февраля 2015 года № 05/03. Зарегистрировано Департаментом юстиции Карагандинской области 10 марта 2015 года № 3024. Утратило силу постановлением акимата города Сатпаев Карагандинской области от 27 апреля 2016 года № 13/91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27.04.2016 № 13/91.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постановлением акимата города Сатпаев от 9 февраля 2015 года № 02/01 "О реализации постановления Карагандинского областного акимата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города Сатпаев"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А.А. 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Ә.С. 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05/03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 города Сатпаев"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города Сатпаев"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ветеринарии города Сатпаев"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Казахстана и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города Сатпаев"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города Сатпаев"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города Сатпаев"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города Сатпаев" по вопросам своей компетенции в установленном законодательством порядке принимает решение, оформляемые приказами руководителя государственного учреждения "Отдел ветеринарии города Сатпаев"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ветеринарии города Сатпаев"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Карагандинская область, 101302, город Сатпаев, проспект академика Каныша Сатпаева, дом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ветеринарии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ветеринарии города Сатпаев"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ветеринарии города Сатпаев"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города Сатпаев"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ветеринарии города Сатпаев": организация проведения ветеринарных мероприятий на соответствующей территории, строительство и содержание специальных хранилищ (могильников), используемых в животноводстве, а также осуществляет организацию санитарного убоя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осуществление государственного ветеринарно - 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 - 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 - санитарного контроля и надзора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 - 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составление акта государственного ветеринарно - 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свод, анализ ветеринарного учета и отчетности и их представление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принятие, рассмотрение обращений граждан и юридических лиц по вопросам, относящимся к компетенции государственного учреждения "Отдел ветеринарии города Сатпаев" и сообщение заявителям о принятых решениях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выносить в акимат города Сатпаев предложение об установлении (о снятии) ветеринарного режима карантинной зоны с ведением карантинного режима или ограничительных мероприятий направленные на предотвращение распространения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права и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ветеринарии города Сатпаев"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города Сатпаев"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ветеринарии города Сатпаев" назначается на должность и освобождается от должности в соответствии с законодательством Республики Казахстан акимом города Сатпаев.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ветеринарии города Сатпаев":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обязанности и полномочия всех работников государственного учреждения "Отдел ветеринарии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назначает на должности и освобождает от должностей работников государственного учреждения "Отдел ветеринарии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налагает дисциплинарные взыскания на сотрудников государственного учреждения "Отдел ветеринарии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 своей компетенцией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структуру государственного учреждения "Отдел ветеринарии города Сатпаев" в пределах лимита штатной численности, утвержденной акиматом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"Отдел ветеринарии города Сатпаев" во всех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города Сатпаев"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ветеринарии города Сатпаев"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города Сатпаев"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ветеринарии города Сатпаев",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города Сатпаев"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ветеринарии города Сатпаев"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