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85070" w14:textId="ac850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физической культуры и спорта города Каражал"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Каражал Карагандинской области от 12 марта 2015 года № 29. Зарегистрировано Департаментом юстиции Карагандинской области 2 апреля 2015 года № 3100. Утратило силу постановлением акимата города Каражал Карагандинской области от 13 июня 2018 года № 56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Каражал Карагандинской области от 13.06.2018 № 56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города Каражал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физической культуры и спорта города Каражал".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"Отдел физической культуры и спорта города Каражал" принять необходимые меры, вытекающие из настоящего постановления,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исполняющую обязанности заместителя акима города Каражал М. Мукашеву.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после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Каражал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Шорманбаев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Каражал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2015 года № 29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физической культуры и спорта города Каражал"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"Отдел физической культуры и спорта города Каражал" является государственным органом Республики Казахстан, осуществляющим руководство в сфере физической культуры и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"Отдел физической культуры и спорта города Каражал"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физической культуры и спорта города Каражал"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физической культуры и спорта города Каражал"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физической культуры и спорта города Каражал"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физической культуры и спорта города Каражал"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физической культуры и спорта города Каражал"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"Отдел физической культуры и спорта города Каражал" утверждаются акиматом города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Местонахождение юридического лица: Республика Казахстан, Карагандинская область, 100700, город Каражал, улица Сайдалы Сары Тока, дом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государственном языке - "Қаражал қаласының дене шынықтыру және спорт бөлімі" 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 - государственное учреждение "Отдел физической культуры и спорта города Каражал".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государственного учреждения "Отдел физической культуры и спорта города Каражал".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 деятельности государственного учреждения "Отдел физической культуры и спорта города Каражал"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"Отдел физической культуры и спорта города Каражал"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физической культуры и спорта города Каражал".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физической культуры и спорта города Каражал"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государстенного бюджета.</w:t>
      </w:r>
    </w:p>
    <w:bookmarkEnd w:id="3"/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 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 государственного учреждения "Отдел физической культуры и спорта города Каражал": обеспечение эффективного государственного управления и межотраслевой координации в целях реализации государственной политики в сфере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развитие массового спорта и национальных видов спорта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организация и обеспечение подготовки сборных команд города по массовым, национальным видам спорта, инвалидному спорту и их участия на областных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организует и контролирует Президентских тестов физической подготовки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координация деятельности по развитию спортивной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разрабатывает и реализует планы развития физической культуры и спорта в городе;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организует работу по реализации программ развития территории города Каражал;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проводит городские спортивные соревнования по видам спорта совместно с местными аккредитованными спортивными федерациями;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подготовку сборных команд города по видам спорта и их выступления на областных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развитие массового спорта и национальных видов спорта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координирует деятельность городских физкультурно-спортивных организаций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присваивает спортсменам спортивные разряды: спортсмен 2 разряда, спортсмен 3 разряда, спортсмен 1 юношеского разряда, спортсмен 2 юношеского разряда, спортсмен 3 юношеского разряда;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присваивает квалификационные категории: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реализует единый региональный календарь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координирует организацию и проведение спортивных мероприятий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осуществляет сбор, анализ и предоставляет местному исполнительному органу области информацию по развитию физической культуры и спорта на территории города по форме и в сроки, установленные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формирует и утверждает списки сборных команд по видам спорта по предложениям региональных и местных аккредитованных спортивных федераций;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организует медицинское обеспечение официальных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общественный порядок и общественную безопасность при проведении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координирует вопросы строительства спортивных сооружений на территории города и обеспечивает их доступность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деятельность городских неспециализированных детско-юношеских спортивных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оказывает методическую и консультативную помощь спортивным организациям;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ведет пропаганду физической культуры и спорта, повышает уровень знаний населения в практическом использовании компонентов физической культуры для сохранения и укрепления здоровья, предупреждения заболеваний, достижения высокого уровня работоспособности и долголетия, а также гуманистическогих идеалов и ценностей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утверждает положения (регламенты) городских спортивных сорвенований, разработанных местными аккредитованными федерациями;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инвалидам условия для доступа к спортивным сооружениям для занятия физической культурой и спортом, предоставление специального спортивного инвентаря;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разрабатывает проекты нормативных правовых актов акима и акимата города в пределах компетенции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интересы государства во всех организациях при рассмотрении вопросов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в интересах местного государственного управления иные полномочия, возлагаемые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участвовать в разработке и реализации программ, проектов нормативных правовых актов, программно - методических документов, регулирующих вопросы массовой физкультурно - оздоровительной работы, развития массового спорта и национальных видов спорта, инвалидного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принимать участие в организации и проведении конференций, семинаров и других форм обучения и обмена опытом со специалистами массовой физкультурно - оздоровительной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анализировать и представлять вышестоящим органам сведения по развитию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осуществлять правовой мониторинг нормативных правовых актов акима и акимата, разработчиком которых учреждение являлось и своевременно принимать меры по внесению в них изменений и (или) дополнений, или признание их утратившими силу;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выполнять иные права и обязанности, предусмотренные законодательством.</w:t>
      </w:r>
    </w:p>
    <w:bookmarkEnd w:id="5"/>
    <w:bookmarkStart w:name="z6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6"/>
    <w:bookmarkStart w:name="z6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Руководство государственного учреждения "Отдел физической культуры и спорта города Каражал" осуществляется первым руководителем, который несет персональную ответственность за выполнение возложенных на государственное учреждение "Отдел физической культуры и спорта города Каражал"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"Отдел физической культуры и спорта города Каражал" назначается на должность и освобождается от должности акимом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Полномочия первого руководителя государственного учреждения "Отдел физической культуры и спорта города Каражал":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организовывает и руководит работой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непосредственно подчиняется акиму города и несет ответственность за выполнение возложенных на учреждение функций;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действует на принципах единоначалия и самостоятельно решает вопросы деятельности учреждения в соответствии с его компетенцией, определяемой законодательством Республики Казахстан и настоящим Положением;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принимает на работу и увольняет с работы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издает приказы и дает указания, обязательные для всех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применяет меры поощрения и налагает дисциплинарные взыскания на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определяет полномочия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принимет меры направленные на противодействие коррупции и несет персональную ответстенность за непринятие антикоррупционных мер;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запрашивает и получает в установленном порядке от исполнительных органов материалы, необходимые для решения вопросов, входящих в компетенцию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созывает в установленном порядке совещания по вопросам, входящим в компетенцию учреждения, с привлечением представителей заинтересованных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без доверенности действует от имени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интересы учреждения во всех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заключает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утверждает порядок и планы учреждения по командировкам, стажировкам, обучению работников в казахстанских и зарубежных учебных центрах и иным видам повышения квалификации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функции, возложенные на него законодательством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физической культуры и спорта города Каражал" в период его отсутствия осуществляется лицом, его замещающим в соответствии с действующим законодательством.</w:t>
      </w:r>
    </w:p>
    <w:bookmarkEnd w:id="7"/>
    <w:bookmarkStart w:name="z8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органа.</w:t>
      </w:r>
    </w:p>
    <w:bookmarkEnd w:id="8"/>
    <w:bookmarkStart w:name="z8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Государственное учреждение "Отдел физической культуры и спорта города Каражал"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физической культуры и спорта города Каражал" формируется за счет имущества, переданного ему собственником, а так же имущества (включая денежные доходы)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 "Отдел физической культуры и спорта города Каражал"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физической культуры и спорта города Каражал"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"/>
    <w:bookmarkStart w:name="z9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0"/>
    <w:bookmarkStart w:name="z9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государственного учреждения "Отдел физической культуры и спорта города Каражал" осуществляются в соответствии с законодательством Республики Казахстан.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