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1ce9" w14:textId="9eb1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 от 26 декабря 2014 года № 53/01 "Об утверждении перечня предприятий, организаций и учреждений города Балхаш, в которых будут проводиться общественные работы в 2015 году, видов, конкретных условий, объемов работ и размера оплаты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14 мая 2015 года № 19/01. Зарегистрировано Департаментом юстиции Карагандинской области 10 июня 2015 года № 3246.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26 декабря 2014 года № 53/01 "Об утверждении перечня предприятий, организаций и учреждений города Балхаш, в которых будут проводиться общественные работы в 2015 году, видов, конкретных условий, объемов работ и размера оплаты труда" (регистрационный номер в реестре государственной регистрации нормативных правовых актов № 2944, опубликовано в газетах "Балқаш өңірі" № 9 (12259), "Северное Прибалхашье" № 9 (1330) от 28 января 2015 года) внести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 Жаксылыкову Саягуль Жаксылыковну.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Балқаш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14 мая 2015 года № 19/01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города Балхаш, в которых будут проводиться общественные работы в 2015 году, видов, конкретных условий, объемов работ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972"/>
        <w:gridCol w:w="1012"/>
        <w:gridCol w:w="4571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 и учреждений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 человек в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объем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(далее - ГУ) "Аппарат акима города Балхаша"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работы, разноска 10-12 документов ежедневно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Гулшат"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поселка, не менее 3000 квадратных метров в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Саяк"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поселка, не менее 3000 квадратных метров в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маслихата города Балхаша"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протоколов сессий и постоянных комиссий, в подготовке документов к сдаче в архив,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 города Балхаша"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подготовке реестров, уведомлений, 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занятости и социальных программ города Балхаша"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актов обследования жилищно-бытовых условий, подворный обход с целью выявления граждан, имеющих право на социальные выплаты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Балхаш"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архитектуры и градостроительства города Балхаш"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10-12 документов ежедневно, инвентаризация гаражных и дачных массивов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ГУ"Отдел жилищно-коммунального хозяйства, пассажирского транспорта и автомобильных дорог города Балхаша"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ежедневно, благоустройство, озеленение и санитарная очистка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внутренней политики города Балхаш"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10-12 документов ежедневно, работа с архивными документами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Балхаш" и в том числе общеобразовательные школы города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не менее 60 мероприятий в месяц, общественный воспитатель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финансов города Балхаш"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предпринимательства и промышленности города Балхаш"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доставка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сельского хозяйства города Балхаш"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регистрация движения сельскохозяйственных животных, свод информации, доставка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культуры и развития языков города Балхаша"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культурно- массовых мероприятий, 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жилищной инспекции города Балхаш"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работы, обработка и регистрация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доставка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ветеринарии города Балхаш"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доставка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"Канцелярия Карагандинского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работы, работа с архивными документами, 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уголовно-исполнительной системы по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повесток, работа с архивными документами,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внутренних дел города Балхаша Департамента внутренних дел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работы, подшивка номенклатурных дел, разноска 10-12 входящих и исходящих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"Прокуратура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работы, обработка и регистрация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регистрация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"Балхашская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работы, работа с архивными документами, 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инспекции труда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и 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(далее - РГУ) "Управление юстиции города Балхаша Департамента юстиции Карагандинской области Министерства юстиции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формуляров, работа по обработке документов в органах юстиции, доставка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"Балхашское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экологии по Карагандинской области Комитета экологического регулирования и контроля Министерства окружающей среды и водных ресурсов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уведомлений по уплате налогов, доставка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Комитета труда, социальной защиты и миграции Министерства здравоохранения и социального развития Республики Казахстан по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уведомлений, подшивка документов и номенклатурных дел,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юстиции Карагандинской области Министерства юстиции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10-12 извещений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"Объединенный отдел по делам обороны города Балхаш Карагандинской области" Министерства обороны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10-12 повесток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"Управление по чрезвычайным ситуациям города Балхаша Департамента по чрезвычайным ситуациям Карагандинской области Комитета по чрезвычайным ситуациям Министерства внутренних дел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в период купального сезона, 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(далее - КГУ) "Государственный архив города Балхаш" управления культуры, архивов и документации Карагандинской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документами, реставрация архивных дел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занятости города Балхаша"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работы, 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"Областная специальная школа-интернат № 4 для детей с ограниченными возможностями в развитии" управления образования Карагандинской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(далее - РГКП) "Государственный центр по выплате пенсий Министерства здравоохранения и социального развития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дел, разноска 10-12 приглашений получателям пособий и пенсий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по недвижимости по Карагандинской области" Комитета регистрационной службы и оказания правовой помощи Министерства юстиции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 и благоустройстве дорог, не менее 3000 квадратных метров в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(далее - КГП) "Центральная больница г. Балхаш" управления здравоохранения Карагандинской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работы, работа с архивными документами, 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"Поликлиника № 1 города Балхаш" управления здравоохранения Карагандинской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доставка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(далее - ТОО) "Городское коммунальное хозяйство-2012"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санитарная очистка и озеленение города, не менее 3000 квадратных метров в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"Балхашское учебно-производственное предприятие Казахского общества слепых"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Smelting" (Казахмыс Смэлтинг)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"Корпорация Казахмыс" - Производственное объединение "Балхашцветмет"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городской филиал Республиканского общественного объединения "Организация ветеранов"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10-12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10-12 извещений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