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19d4" w14:textId="b6019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единого земельного налога на неиспользуемые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19 октября 2015 года № 45/6. Зарегистрировано Департаментом юстиции Карагандинской области 25 ноября 2015 года № 3513. Утратило силу решением Темиртауского городского маслихата Карагандинской области от 20 августа 2018 года № 28/7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20.08.2018 № 28/7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единого земельного налога в десять раз на неиспользуемые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Дроздецкий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Свиридов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города Темиртау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Г. Ашимов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октября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Управления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государственных доходов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городу Темиртау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А. Нурпеисов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октября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земельных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отношений города Темиртау"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А. Абекенова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октября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