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9947e" w14:textId="84994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поселка Актау"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Темиртау Карагандинской области от 28 мая 2015 года № 21/9. Зарегистрировано Департаментом юстиции Карагандинской области 8 июня 2015 года № 3243. Утратило силу постановлением акимата города Темиртау Карагандинской области от 2 июня 2016 года № 22/2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Темиртау Карагандинской области от 02.06.2016 № 22/2.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№ 410 от 29 октября 2012 года "Об утверждении Типового положения государственного органа Республики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"О местном государственном управлении и самоуправлении в Республике Казахстан", акимат города Темиртау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поселка Актау".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Акиму поселка Актау произвести организационные действия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Контроль за исполнением настоящего постановления возложить на заместителя акима города Есмурзаева Алтынбека Атабековича.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первого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Есмурзаев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11112"/>
      </w:tblGrid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мая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29/1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поселка Актау"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"Аппарат акима поселка Актау"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поселка Актау.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поселка Актау" осуществляет свою деятельность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поселка Актау"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поселка Актау"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поселка Актау"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поселка Актау"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"Аппарат акима поселка Актау"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"Аппарат акима поселка Актау"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101408, Карагандинская область, город Темиртау, поселок Актау, улица Карла Маркса, дом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языке: "Ақтау кенті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языке: государственное учреждение "Аппарат акима поселка Актау".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государственного учреждения "Аппарат акима поселка Актау".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"Аппарата акима поселка Актау"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"Аппарат акима поселка Актау"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поселка Актау".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поселка Актау"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Миссия государственного учреждения "Аппарат акима поселка Актау":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обеспечивает исполнение акимом поселка его функций по организации общей координации и взаимодействия в работе исполнительных органов (структурных подразделений акимата) города и согласованное функционирование территориальных подразделений центральных государственных органов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обеспечивает подготовку совещаний при акиме поселка, консультативно-совещательных органов, общепоселковых общественно-политических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взаимодействует с областными и республиканскими государственными структурами при обеспечении протокольных мероприятий по встрече и пребыванию официальных делегаций в поселке Актау.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Задачи государственного учреждения "Аппарат акима поселка Актау":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информационно-аналитическое, организационно-правовое и материально-техническое обеспечение деятельности акима поселка Актау;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своевременное, полное и объективное информирование акима о состоянии обеспечения государственной политики на территории поселка, его социально–экономического, хозяйственного и культурно-гуманитарного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разработка, обеспечение принятия, организация исполнения актов и поручений акима поселка, акима и акимата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участвует в реализации на территории поселка основных направлений внутренней и внешней политики Президента, Правительства Республики Казахстан путем мониторинга исполнения государственных, региональных и городских программ и выработки в пределах своей компетенции соответствующих предложений;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с учетом стратегии социально-экономического развития Карагандинской области и комплекса мер по ее реализации, инициирует и участвует в разработке и исполнении планов, экономических и социальных программ развития поселка;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участвует в координации деятельности государственных органов и организаций, финансируемых из городского бюджета, а также территориальных подразделений центральных государственных органов Республики Казахстан путем запроса и своевременного получения от них информации для анализа, подготовки актов акима, акимата города и акима поселка, мониторинга их выполнения, формирования предложений и прогнозов по вопросам социально-экономического развития поселка.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от государственных органов и иных организаций, финансируемых из городского бюджета, необходимую информацию, документы, иные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порядке, установленном законодательством, запрашивать и получать от областных управлений, территориальных подразделений центральных государственных органов Республики Казахстан, иных государственных и негосударственных организаций необходимые информацию, документы и материалы;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пользоваться всеми видами информационных данных, в том числе секретными, имеющимися в распоряжении исполнительных органов, финансируемых из городского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согласованию с акимом города и его заместителями, руководителем аппарата акима города привлекать служащих государственных органов, работников иных государственных учреждений, финансируемых из городского бюджета, и коммунальных предприятий к подготовке вопросов, касающихся поселка, для рассмотрения на аппаратных совещаниях при акиме города и его заместителях, заседаниях акимата, а также к изучению и решению проблемных вопросов, относящихся к компетенции акима поселка.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государственного учреждения "Аппарат акима поселка Актау" осуществляется первым руководителем, который несет персональную ответственность за выполнение возложенных на государственное учреждение "Аппарат акима поселка Актау"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назначается на должность и освобождается от должности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государственного учреждения "Аппарат акима поселка Актау":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на утверждение акимата города Положение и структуру, а также изменения в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разрабатывает проекты штатной структуры, обеспечивает контроль за соблюдением установленных лимитов численности;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общее руководство, организует информационно-аналитическое, организационно-правовое, материально-техническое и финансовое обеспечение его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утверждает должностные инструкции заместителя акима поселка, административных и гражданских служащих, других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без доверенности действует от имени государственного учреждения "Аппарат акима поселка Актау", представляет его интересы во взаимоотношениях с государственными органами и иными организациями в пределах своих полномочий;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ведет личный прием граждан и работников государственного учреждения "Аппарат акима поселка Актау" по личным вопросам</w:t>
      </w:r>
      <w:r>
        <w:rPr>
          <w:rFonts w:ascii="Times New Roman"/>
          <w:b w:val="false"/>
          <w:i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иные полномочия, возложенные на него законодательством и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"Аппарат акима поселка Актау"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поселка Актау"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поселка Актау"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государственном учреждением "Аппарат акима поселка Актау"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поселка Актау"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25.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Реорганизация и упразднение государственного учреждения "Аппарат акима поселка Актау"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