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995da" w14:textId="7d995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государственных активов и закупок города Темиртау"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19 февраля 2015 года № 7/9. Зарегистрировано Департаментом юстиции Карагандинской области 17 марта 2015 года № 3051. Утратило силу постановлением акимата города Темиртау Карагандинской области от 2 июня 2016 года № 22/2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Темиртау Карагандинской области от 02.06.2016 № 22/2.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акимата города Темиртау от 12 января 2015 года № 1/28 "О реорганизации некоторых государственных учреждений, финансируемых из бюджета города Темиртау", на основании постановления акимата города Темиртау от 12 января 2015 года № 1/29 "Об утверждении структуры местного государственного управления и лимита штатной численности исполнительных органов города Темиртау" акимат города Темиртау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государственных активов и закупок города Темиртау".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заместителя акима города Тымченко Сергея Николаевича.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11112"/>
      </w:tblGrid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государственных активов и закупок города Темиртау"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государственных активов и закупок города Темиртау" (далее – государственное учреждение) является государственным органом Республики Казахстан, осуществляющий в пределах своей компетенции функций в сфере управления городским коммунальным имуществом, организации и проведения единых государственных закупок по бюджетным программам либо товарам, работам, услугам, определяемым акимом города Темиртау (далее - аким).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101400, Карагандинская область, город Темиртау, Бульвар Независимости,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– "Теміртау қаласының мемлекеттік активтер және сатып алу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– государственное учреждение "Отдел государственных активов и закупок города Темиртау".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осуществляется из местного (городского)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>Миссия: обеспечение рационального и эффективного управления городской коммунальной собственностью, учет, хранение, оценка, и реализация имущества, поступившего в коммунальную собственность, а также организация и проведение единых государственных закупок по бюджетным программам либо товарам, работам, услугам, определяемым акимом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обеспечение рационального и эффективного управления городской коммунальной собственностью;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обеспечение организации и проведения единых государственных закупок по бюджетным программам либо товарам, работам, услугам, определяемым акимом.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обеспечение рационального и экономного расходования бюджетных средств, при организации государственных закупок.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разработка нормативно правовых актов в сфере управления государственным имуществом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контроля за целевым и эффективным использованием городским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управление городским коммунальным имуществом, осуществление полномочия по владению, пользованию, в том числе пакетами акций в акционерных обществах и долями участия в хозяйственных товариществах, находящихся в городской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проведение конкурса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государственных закупках" по определению периодического печатного издания для опубликования извещения о проведении торгов по приватизации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организация учета городского коммунального имущества, обеспечение его эффективного использования, в установленном порядке ведение реестра государственного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приватизации коммунального имущества по принятым решениям акимата города Темиртау о приватизации городского коммунального имущества, привлечение посредника для организации процесса приватизации, обеспечение оценки объекта приватизации, осуществление подготовки и заключение договоров купли-продажи объекта приватизации и контроль за соблюдением условий договоров купли-продажи;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городского коммунального имущества в имущественный наем (аренду), доверительное управление физическим лицам и негосударственным юридическим лицам без права последующего выкупа, в порядке определяемом акиматом города Темиртау;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контроля за выполнением доверительным управляющим обязательств по договору доверительного управления городским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работы по передаче государственного имущества из одного вида государственной собственности в другой;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организация учета, хранения, оценка и дальнейшее использование городского коммунального имущества, обращенного (поступившего) в коммунальную собственность, признанного в порядке, установленном законодательством Республики Казахстан, безхозным, перешедшего государству по праву наследования, а также вымороченного имущества, находок, безнадзорных животных безвозмездно перешедших в порядке, установленном законодательством Республики Казахстан, в коммунальную собственность;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организации и проведения единых государственных закупок по бюджетным программам либо товарам, работам, услугам, определяемым акимом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функции в соответствии c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от государственных органов и иных организаций, финансируемых из городского бюджета необходимую информацию, документы, иные материалы, устные и письменные объяснения от должностных лиц по вопросам, отнесенным к компетенции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пользоваться всеми видами информационных данных, в том числе секретными, имеющимися в распоряжении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вести служебную переписку с государственными и негосударственными органами и организациями по вопросам, отнесенным к ведению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вырабатывать предложения по формированию государственной политики в сфере управления коммунальным имуществом, в пределах своей компетенции разрабатывает нормативные акты в сфере управления государственным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предъявлять претензии, иски, выступать в судах в качестве истца и ответчика.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государственным учреждением "Отдел государственных активов и закупок города Темиртау" осуществляется первым руководителем, который несет персональную ответственность за выполнение возложенных на государственное учреждение "Отдел государственных активов и закупок города Темиртау"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назначается на должность и освобождается от должности акимом города Темиртау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формирует структуру государственного учреждения, а также изменения в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общее руководство государственного учреждения, организует организационно-правовое, материально-техническое и финансовое обеспечение деятельности отдела, координирует и контролирует работу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утверждает должностные инструкции специалистов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контролирует исполнение законодательства о государственной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интересы государственного учреждения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издает приказы и дает указания, обязательные для всех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применяет меры поощрения и налагает дисциплинарные взыскания на сотрудников государственного учреждения,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функции, возложенные на него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в период его отсутствия осуществляется лицом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