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784a" w14:textId="03d7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города Жезказгана"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25 февраля 2015 года № 05/18. Зарегистрировано Департаментом юстиции Карагандинской области 31 марта 2015 года № 3087. Утратило силу постановлением акимата города Жезказган Карагандинской области от 20 декабря 2016 года № 35/14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20.12.2016 № 35/14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Жезказгана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города Жезказгана".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Жезказгана Акилбекову З.Д.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Жезказгана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февраля 2015 года № 05/18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города Жезказгана"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Жезказгана"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города Жезказгана"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Жезказгана"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Жезказгана"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Жезказгана"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Жезказгана"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города Жезказгана"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города Жезказгана"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Республика Казахстан, Карагандинская область, 100600, город Жезказган, площадь Алаша, дом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физической культуры и спорта города Жезказгана".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города Жезказгана".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города Жезказгана"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города Жезказгана"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города Жезказгана".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города Жезказгана"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города Жезказгана":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города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контролирует Президентских тестов физической подготовки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по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работу по реализации программ развития территории города Сатпаев;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городские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города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городских физкультурно-спортивных организаций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города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города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гуманистическогих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(регламенты) городских спортивных сорвенований, разработанных местными аккредитованными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инвалидам условия для доступа к спортивным сооружениям для занятия физической культурой и спортом, предоставление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нормативных правовых актов акима и акимата города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 - методических документов, регулирующих вопросы массовой физкультурно - 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 - 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физической культуры и спорта города Жезказгана"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города Жезказгана"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города Жезказгана"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города Жезказгана":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города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государственного учреждения "Отдел физической культуры и спорта города Жезказгана"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принимет меры направленные на противодействие коррупции и несет персональную ответстенность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физической культуры и спорта города Жезказгана"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Жезказгана"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города Жезказгана" формируется за счет имущества, переданного ему собственником, а так 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города Жезказгана"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города Жезказгана"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города Жезказгана"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