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254a" w14:textId="28d2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Караганды от 21 октября 2015 года № 10/02. Зарегистрировано Департаментом юстиции Карагандинской области 18 ноября 2015 года № 3503. Утратило силу решением акима города Караганды от 19 декабря 2018 года № 12/01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Караганды от 19.12.2018 № 12/01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Караганды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в городе Караганде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10 октября 2014 года № 10/02 "Об образовании избирательных участков" (зарегистрировано в Реестре государственной регистрации нормативных правовых актов за № 2812, опубликовано в информационно-правовой системе "Әділет" 21 ноября 2014 года, в газетах "Индустриальная Караганда" № 205-206 (21726-21727) и "Орталық Қазақстан" № 222-223 (21857) 18 ноября 2014 года) признать утратившим силу.</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Караганды Оспанова А.И., акима района имени Казыбек би города Караганды Шатохину Т.Н., акима Октябрьского района города Караганды Темирханова Е.О.</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Караганды</w:t>
            </w:r>
          </w:p>
        </w:tc>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Н. Аубакиров</w:t>
            </w:r>
          </w:p>
          <w:bookmarkEnd w:id="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города Караганды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октября 2015 года № 10/02</w:t>
                  </w:r>
                </w:p>
              </w:tc>
            </w:tr>
          </w:tbl>
          <w:p/>
        </w:tc>
      </w:tr>
    </w:tbl>
    <w:bookmarkStart w:name="z10" w:id="6"/>
    <w:p>
      <w:pPr>
        <w:spacing w:after="0"/>
        <w:ind w:left="0"/>
        <w:jc w:val="left"/>
      </w:pPr>
      <w:r>
        <w:rPr>
          <w:rFonts w:ascii="Times New Roman"/>
          <w:b/>
          <w:i w:val="false"/>
          <w:color w:val="000000"/>
        </w:rPr>
        <w:t xml:space="preserve"> Избирательные участки</w:t>
      </w:r>
      <w:r>
        <w:br/>
      </w:r>
      <w:r>
        <w:rPr>
          <w:rFonts w:ascii="Times New Roman"/>
          <w:b/>
          <w:i w:val="false"/>
          <w:color w:val="000000"/>
        </w:rPr>
        <w:t>по району имени Казыбек би города Караганды</w:t>
      </w:r>
    </w:p>
    <w:bookmarkEnd w:id="6"/>
    <w:p>
      <w:pPr>
        <w:spacing w:after="0"/>
        <w:ind w:left="0"/>
        <w:jc w:val="both"/>
      </w:pPr>
      <w:r>
        <w:rPr>
          <w:rFonts w:ascii="Times New Roman"/>
          <w:b w:val="false"/>
          <w:i w:val="false"/>
          <w:color w:val="ff0000"/>
          <w:sz w:val="28"/>
        </w:rPr>
        <w:t xml:space="preserve">
      Сноска. Приложение 1 с изменениями, внесенными </w:t>
      </w:r>
      <w:r>
        <w:rPr>
          <w:rFonts w:ascii="Times New Roman"/>
          <w:b w:val="false"/>
          <w:i w:val="false"/>
          <w:color w:val="ff0000"/>
          <w:sz w:val="28"/>
        </w:rPr>
        <w:t xml:space="preserve">решением </w:t>
      </w:r>
      <w:r>
        <w:rPr>
          <w:rFonts w:ascii="Times New Roman"/>
          <w:b w:val="false"/>
          <w:i w:val="false"/>
          <w:color w:val="ff0000"/>
          <w:sz w:val="28"/>
        </w:rPr>
        <w:t>акима города Караганды от 14.04.2017 № 04/03 (вводится в действие со дня его первого официального опубликования).</w:t>
      </w:r>
    </w:p>
    <w:bookmarkStart w:name="z11" w:id="7"/>
    <w:p>
      <w:pPr>
        <w:spacing w:after="0"/>
        <w:ind w:left="0"/>
        <w:jc w:val="left"/>
      </w:pPr>
      <w:r>
        <w:rPr>
          <w:rFonts w:ascii="Times New Roman"/>
          <w:b/>
          <w:i w:val="false"/>
          <w:color w:val="000000"/>
        </w:rPr>
        <w:t xml:space="preserve">  Избирательный участок № 1</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Коммунальное государственное учреждение "Гимназия №1" акимата города Караганды государственного учреждения "Отдел образования города Караганды", улица Костенко, дом 13.</w:t>
      </w:r>
    </w:p>
    <w:bookmarkEnd w:id="8"/>
    <w:bookmarkStart w:name="z13" w:id="9"/>
    <w:p>
      <w:pPr>
        <w:spacing w:after="0"/>
        <w:ind w:left="0"/>
        <w:jc w:val="both"/>
      </w:pPr>
      <w:r>
        <w:rPr>
          <w:rFonts w:ascii="Times New Roman"/>
          <w:b w:val="false"/>
          <w:i w:val="false"/>
          <w:color w:val="000000"/>
          <w:sz w:val="28"/>
        </w:rPr>
        <w:t>
      Границы:</w:t>
      </w:r>
    </w:p>
    <w:bookmarkEnd w:id="9"/>
    <w:bookmarkStart w:name="z14" w:id="10"/>
    <w:p>
      <w:pPr>
        <w:spacing w:after="0"/>
        <w:ind w:left="0"/>
        <w:jc w:val="both"/>
      </w:pPr>
      <w:r>
        <w:rPr>
          <w:rFonts w:ascii="Times New Roman"/>
          <w:b w:val="false"/>
          <w:i w:val="false"/>
          <w:color w:val="000000"/>
          <w:sz w:val="28"/>
        </w:rPr>
        <w:t>
      улица Алалыкина – 1, 2, 3, 3а, 4, 6;</w:t>
      </w:r>
    </w:p>
    <w:bookmarkEnd w:id="10"/>
    <w:bookmarkStart w:name="z15" w:id="11"/>
    <w:p>
      <w:pPr>
        <w:spacing w:after="0"/>
        <w:ind w:left="0"/>
        <w:jc w:val="both"/>
      </w:pPr>
      <w:r>
        <w:rPr>
          <w:rFonts w:ascii="Times New Roman"/>
          <w:b w:val="false"/>
          <w:i w:val="false"/>
          <w:color w:val="000000"/>
          <w:sz w:val="28"/>
        </w:rPr>
        <w:t>
      улица Ерубаева – 10, 12;</w:t>
      </w:r>
    </w:p>
    <w:bookmarkEnd w:id="11"/>
    <w:bookmarkStart w:name="z16" w:id="12"/>
    <w:p>
      <w:pPr>
        <w:spacing w:after="0"/>
        <w:ind w:left="0"/>
        <w:jc w:val="both"/>
      </w:pPr>
      <w:r>
        <w:rPr>
          <w:rFonts w:ascii="Times New Roman"/>
          <w:b w:val="false"/>
          <w:i w:val="false"/>
          <w:color w:val="000000"/>
          <w:sz w:val="28"/>
        </w:rPr>
        <w:t>
      улица Жамбыла – 1, 3, 7, 19, 23, 25, 27, 29, 31, 33, 35, 37, 39, 39а, 41, 43;</w:t>
      </w:r>
    </w:p>
    <w:bookmarkEnd w:id="12"/>
    <w:bookmarkStart w:name="z17" w:id="13"/>
    <w:p>
      <w:pPr>
        <w:spacing w:after="0"/>
        <w:ind w:left="0"/>
        <w:jc w:val="both"/>
      </w:pPr>
      <w:r>
        <w:rPr>
          <w:rFonts w:ascii="Times New Roman"/>
          <w:b w:val="false"/>
          <w:i w:val="false"/>
          <w:color w:val="000000"/>
          <w:sz w:val="28"/>
        </w:rPr>
        <w:t>
      улица Костенко – 1, 3, 4, 11, 12, 14;</w:t>
      </w:r>
    </w:p>
    <w:bookmarkEnd w:id="13"/>
    <w:bookmarkStart w:name="z18" w:id="14"/>
    <w:p>
      <w:pPr>
        <w:spacing w:after="0"/>
        <w:ind w:left="0"/>
        <w:jc w:val="both"/>
      </w:pPr>
      <w:r>
        <w:rPr>
          <w:rFonts w:ascii="Times New Roman"/>
          <w:b w:val="false"/>
          <w:i w:val="false"/>
          <w:color w:val="000000"/>
          <w:sz w:val="28"/>
        </w:rPr>
        <w:t>
      улица Ленина – 1, 2, 3, 3а, 4, 5, 6, 7, 9, 16, 18, 20, 22, 24, 26, 28, 30, 32, 34;</w:t>
      </w:r>
    </w:p>
    <w:bookmarkEnd w:id="14"/>
    <w:bookmarkStart w:name="z19" w:id="15"/>
    <w:p>
      <w:pPr>
        <w:spacing w:after="0"/>
        <w:ind w:left="0"/>
        <w:jc w:val="both"/>
      </w:pPr>
      <w:r>
        <w:rPr>
          <w:rFonts w:ascii="Times New Roman"/>
          <w:b w:val="false"/>
          <w:i w:val="false"/>
          <w:color w:val="000000"/>
          <w:sz w:val="28"/>
        </w:rPr>
        <w:t>
      улица Панфилова – 3, 4, 5, 6, 7, 8, 9, 10, 11, 12, 13, 14, 15, 16, 17, 17а, 18, 19, 20, 21, 22, 23, 24;</w:t>
      </w:r>
    </w:p>
    <w:bookmarkEnd w:id="15"/>
    <w:bookmarkStart w:name="z20" w:id="16"/>
    <w:p>
      <w:pPr>
        <w:spacing w:after="0"/>
        <w:ind w:left="0"/>
        <w:jc w:val="both"/>
      </w:pPr>
      <w:r>
        <w:rPr>
          <w:rFonts w:ascii="Times New Roman"/>
          <w:b w:val="false"/>
          <w:i w:val="false"/>
          <w:color w:val="000000"/>
          <w:sz w:val="28"/>
        </w:rPr>
        <w:t>
      улица Тишбека Аханова – 39.</w:t>
      </w:r>
    </w:p>
    <w:bookmarkEnd w:id="16"/>
    <w:bookmarkStart w:name="z21" w:id="17"/>
    <w:p>
      <w:pPr>
        <w:spacing w:after="0"/>
        <w:ind w:left="0"/>
        <w:jc w:val="left"/>
      </w:pPr>
      <w:r>
        <w:rPr>
          <w:rFonts w:ascii="Times New Roman"/>
          <w:b/>
          <w:i w:val="false"/>
          <w:color w:val="000000"/>
        </w:rPr>
        <w:t xml:space="preserve"> Избирательный участок № 2</w:t>
      </w:r>
    </w:p>
    <w:bookmarkEnd w:id="17"/>
    <w:bookmarkStart w:name="z22" w:id="18"/>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бульвар Мира, 22.</w:t>
      </w:r>
    </w:p>
    <w:bookmarkEnd w:id="18"/>
    <w:bookmarkStart w:name="z23" w:id="19"/>
    <w:p>
      <w:pPr>
        <w:spacing w:after="0"/>
        <w:ind w:left="0"/>
        <w:jc w:val="both"/>
      </w:pPr>
      <w:r>
        <w:rPr>
          <w:rFonts w:ascii="Times New Roman"/>
          <w:b w:val="false"/>
          <w:i w:val="false"/>
          <w:color w:val="000000"/>
          <w:sz w:val="28"/>
        </w:rPr>
        <w:t>
      Границы:</w:t>
      </w:r>
    </w:p>
    <w:bookmarkEnd w:id="19"/>
    <w:bookmarkStart w:name="z24" w:id="20"/>
    <w:p>
      <w:pPr>
        <w:spacing w:after="0"/>
        <w:ind w:left="0"/>
        <w:jc w:val="both"/>
      </w:pPr>
      <w:r>
        <w:rPr>
          <w:rFonts w:ascii="Times New Roman"/>
          <w:b w:val="false"/>
          <w:i w:val="false"/>
          <w:color w:val="000000"/>
          <w:sz w:val="28"/>
        </w:rPr>
        <w:t>
      бульвар Мира – 14, 18, 20, 24, 26, 30, 32, 34, 36;</w:t>
      </w:r>
    </w:p>
    <w:bookmarkEnd w:id="20"/>
    <w:bookmarkStart w:name="z25" w:id="21"/>
    <w:p>
      <w:pPr>
        <w:spacing w:after="0"/>
        <w:ind w:left="0"/>
        <w:jc w:val="both"/>
      </w:pPr>
      <w:r>
        <w:rPr>
          <w:rFonts w:ascii="Times New Roman"/>
          <w:b w:val="false"/>
          <w:i w:val="false"/>
          <w:color w:val="000000"/>
          <w:sz w:val="28"/>
        </w:rPr>
        <w:t>
      улица Алалыкина – 11;</w:t>
      </w:r>
    </w:p>
    <w:bookmarkEnd w:id="21"/>
    <w:bookmarkStart w:name="z26" w:id="22"/>
    <w:p>
      <w:pPr>
        <w:spacing w:after="0"/>
        <w:ind w:left="0"/>
        <w:jc w:val="both"/>
      </w:pPr>
      <w:r>
        <w:rPr>
          <w:rFonts w:ascii="Times New Roman"/>
          <w:b w:val="false"/>
          <w:i w:val="false"/>
          <w:color w:val="000000"/>
          <w:sz w:val="28"/>
        </w:rPr>
        <w:t>
      улица Гоголя – 15, 17, 19, 21, 23, 25;</w:t>
      </w:r>
    </w:p>
    <w:bookmarkEnd w:id="22"/>
    <w:bookmarkStart w:name="z27" w:id="23"/>
    <w:p>
      <w:pPr>
        <w:spacing w:after="0"/>
        <w:ind w:left="0"/>
        <w:jc w:val="both"/>
      </w:pPr>
      <w:r>
        <w:rPr>
          <w:rFonts w:ascii="Times New Roman"/>
          <w:b w:val="false"/>
          <w:i w:val="false"/>
          <w:color w:val="000000"/>
          <w:sz w:val="28"/>
        </w:rPr>
        <w:t>
      улица Ерубаева – 24;</w:t>
      </w:r>
    </w:p>
    <w:bookmarkEnd w:id="23"/>
    <w:bookmarkStart w:name="z28" w:id="24"/>
    <w:p>
      <w:pPr>
        <w:spacing w:after="0"/>
        <w:ind w:left="0"/>
        <w:jc w:val="both"/>
      </w:pPr>
      <w:r>
        <w:rPr>
          <w:rFonts w:ascii="Times New Roman"/>
          <w:b w:val="false"/>
          <w:i w:val="false"/>
          <w:color w:val="000000"/>
          <w:sz w:val="28"/>
        </w:rPr>
        <w:t>
      улица Ленина – 17, 19, 21, 23, 25, 27, 29, 31, 33, 35, 37, 39, 41, 43;</w:t>
      </w:r>
    </w:p>
    <w:bookmarkEnd w:id="24"/>
    <w:bookmarkStart w:name="z29" w:id="25"/>
    <w:p>
      <w:pPr>
        <w:spacing w:after="0"/>
        <w:ind w:left="0"/>
        <w:jc w:val="both"/>
      </w:pPr>
      <w:r>
        <w:rPr>
          <w:rFonts w:ascii="Times New Roman"/>
          <w:b w:val="false"/>
          <w:i w:val="false"/>
          <w:color w:val="000000"/>
          <w:sz w:val="28"/>
        </w:rPr>
        <w:t>
      улица Тишбека Аханова – 49, 51, 51/2, 53, 54, 55, 58;</w:t>
      </w:r>
    </w:p>
    <w:bookmarkEnd w:id="25"/>
    <w:bookmarkStart w:name="z30" w:id="26"/>
    <w:p>
      <w:pPr>
        <w:spacing w:after="0"/>
        <w:ind w:left="0"/>
        <w:jc w:val="both"/>
      </w:pPr>
      <w:r>
        <w:rPr>
          <w:rFonts w:ascii="Times New Roman"/>
          <w:b w:val="false"/>
          <w:i w:val="false"/>
          <w:color w:val="000000"/>
          <w:sz w:val="28"/>
        </w:rPr>
        <w:t>
      улица Чижевского – 3, 4, 5, 6, 7, 8, 10, 10а, 11, 12, 13, 14, 16, 17, 18, 19, 20, 21а, 22, 23, 24, 25, 26, 26а, 28, 29.</w:t>
      </w:r>
    </w:p>
    <w:bookmarkEnd w:id="26"/>
    <w:bookmarkStart w:name="z31" w:id="27"/>
    <w:p>
      <w:pPr>
        <w:spacing w:after="0"/>
        <w:ind w:left="0"/>
        <w:jc w:val="left"/>
      </w:pPr>
      <w:r>
        <w:rPr>
          <w:rFonts w:ascii="Times New Roman"/>
          <w:b/>
          <w:i w:val="false"/>
          <w:color w:val="000000"/>
        </w:rPr>
        <w:t xml:space="preserve"> Избирательный участок № 3</w:t>
      </w:r>
    </w:p>
    <w:bookmarkEnd w:id="27"/>
    <w:bookmarkStart w:name="z32" w:id="28"/>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8"/>
    <w:bookmarkStart w:name="z33" w:id="29"/>
    <w:p>
      <w:pPr>
        <w:spacing w:after="0"/>
        <w:ind w:left="0"/>
        <w:jc w:val="both"/>
      </w:pPr>
      <w:r>
        <w:rPr>
          <w:rFonts w:ascii="Times New Roman"/>
          <w:b w:val="false"/>
          <w:i w:val="false"/>
          <w:color w:val="000000"/>
          <w:sz w:val="28"/>
        </w:rPr>
        <w:t>
      Границы:</w:t>
      </w:r>
    </w:p>
    <w:bookmarkEnd w:id="29"/>
    <w:bookmarkStart w:name="z34" w:id="30"/>
    <w:p>
      <w:pPr>
        <w:spacing w:after="0"/>
        <w:ind w:left="0"/>
        <w:jc w:val="both"/>
      </w:pPr>
      <w:r>
        <w:rPr>
          <w:rFonts w:ascii="Times New Roman"/>
          <w:b w:val="false"/>
          <w:i w:val="false"/>
          <w:color w:val="000000"/>
          <w:sz w:val="28"/>
        </w:rPr>
        <w:t>
      переулок Алмазный – 1, 2, 4, 8, 9, 11, 12, 13, 14, 16, 17, 18, 19, 20;</w:t>
      </w:r>
    </w:p>
    <w:bookmarkEnd w:id="30"/>
    <w:bookmarkStart w:name="z35" w:id="31"/>
    <w:p>
      <w:pPr>
        <w:spacing w:after="0"/>
        <w:ind w:left="0"/>
        <w:jc w:val="both"/>
      </w:pPr>
      <w:r>
        <w:rPr>
          <w:rFonts w:ascii="Times New Roman"/>
          <w:b w:val="false"/>
          <w:i w:val="false"/>
          <w:color w:val="000000"/>
          <w:sz w:val="28"/>
        </w:rPr>
        <w:t>
      переулок Волжский – 1, 1а, 2, 4, 6, 8, 10, 18, 20, 22;</w:t>
      </w:r>
    </w:p>
    <w:bookmarkEnd w:id="31"/>
    <w:bookmarkStart w:name="z36" w:id="32"/>
    <w:p>
      <w:pPr>
        <w:spacing w:after="0"/>
        <w:ind w:left="0"/>
        <w:jc w:val="both"/>
      </w:pPr>
      <w:r>
        <w:rPr>
          <w:rFonts w:ascii="Times New Roman"/>
          <w:b w:val="false"/>
          <w:i w:val="false"/>
          <w:color w:val="000000"/>
          <w:sz w:val="28"/>
        </w:rPr>
        <w:t>
      переулок Литовский – 1, 2, 3, 4, 4/2, 5, 6, 7, 8, 9, 10, 11, 12, 13, 14, 17;</w:t>
      </w:r>
    </w:p>
    <w:bookmarkEnd w:id="32"/>
    <w:bookmarkStart w:name="z37" w:id="33"/>
    <w:p>
      <w:pPr>
        <w:spacing w:after="0"/>
        <w:ind w:left="0"/>
        <w:jc w:val="both"/>
      </w:pPr>
      <w:r>
        <w:rPr>
          <w:rFonts w:ascii="Times New Roman"/>
          <w:b w:val="false"/>
          <w:i w:val="false"/>
          <w:color w:val="000000"/>
          <w:sz w:val="28"/>
        </w:rPr>
        <w:t>
      переулок Мраморный – 1, 5, 7, 9, 15, 17, 18, 21, 23;</w:t>
      </w:r>
    </w:p>
    <w:bookmarkEnd w:id="33"/>
    <w:bookmarkStart w:name="z38" w:id="34"/>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48, 49, 50, 51, 52, 53, 54, 55, 57, 59, 61, 63, 65, 67, 69, 71;</w:t>
      </w:r>
    </w:p>
    <w:bookmarkEnd w:id="34"/>
    <w:bookmarkStart w:name="z39" w:id="35"/>
    <w:p>
      <w:pPr>
        <w:spacing w:after="0"/>
        <w:ind w:left="0"/>
        <w:jc w:val="both"/>
      </w:pPr>
      <w:r>
        <w:rPr>
          <w:rFonts w:ascii="Times New Roman"/>
          <w:b w:val="false"/>
          <w:i w:val="false"/>
          <w:color w:val="000000"/>
          <w:sz w:val="28"/>
        </w:rPr>
        <w:t>
      улица Волгодонская – 1, 2, 3, 4, 5, 6, 7, 8, 9, 10, 11, 12, 13;</w:t>
      </w:r>
    </w:p>
    <w:bookmarkEnd w:id="35"/>
    <w:bookmarkStart w:name="z40" w:id="36"/>
    <w:p>
      <w:pPr>
        <w:spacing w:after="0"/>
        <w:ind w:left="0"/>
        <w:jc w:val="both"/>
      </w:pPr>
      <w:r>
        <w:rPr>
          <w:rFonts w:ascii="Times New Roman"/>
          <w:b w:val="false"/>
          <w:i w:val="false"/>
          <w:color w:val="000000"/>
          <w:sz w:val="28"/>
        </w:rPr>
        <w:t>
      улица Гоголя – 1, 1/1, 1/2, 1/3, 1/4, 1/5, 1/6, 1/7, 1/8, 1/9, 1/10, 1/11, 1/12, 3а;</w:t>
      </w:r>
    </w:p>
    <w:bookmarkEnd w:id="36"/>
    <w:bookmarkStart w:name="z41" w:id="37"/>
    <w:p>
      <w:pPr>
        <w:spacing w:after="0"/>
        <w:ind w:left="0"/>
        <w:jc w:val="both"/>
      </w:pPr>
      <w:r>
        <w:rPr>
          <w:rFonts w:ascii="Times New Roman"/>
          <w:b w:val="false"/>
          <w:i w:val="false"/>
          <w:color w:val="000000"/>
          <w:sz w:val="28"/>
        </w:rPr>
        <w:t>
      улица Громовой – 2, 3, 4, 4/1, 5, 6, 7, 8, 9, 10, 11, 12, 13, 14, 15, 17;</w:t>
      </w:r>
    </w:p>
    <w:bookmarkEnd w:id="37"/>
    <w:bookmarkStart w:name="z42" w:id="38"/>
    <w:p>
      <w:pPr>
        <w:spacing w:after="0"/>
        <w:ind w:left="0"/>
        <w:jc w:val="both"/>
      </w:pPr>
      <w:r>
        <w:rPr>
          <w:rFonts w:ascii="Times New Roman"/>
          <w:b w:val="false"/>
          <w:i w:val="false"/>
          <w:color w:val="000000"/>
          <w:sz w:val="28"/>
        </w:rPr>
        <w:t>
      улица Доскея – 1, 2, 3, 4, 5, 6, 7;</w:t>
      </w:r>
    </w:p>
    <w:bookmarkEnd w:id="38"/>
    <w:bookmarkStart w:name="z43" w:id="39"/>
    <w:p>
      <w:pPr>
        <w:spacing w:after="0"/>
        <w:ind w:left="0"/>
        <w:jc w:val="both"/>
      </w:pPr>
      <w:r>
        <w:rPr>
          <w:rFonts w:ascii="Times New Roman"/>
          <w:b w:val="false"/>
          <w:i w:val="false"/>
          <w:color w:val="000000"/>
          <w:sz w:val="28"/>
        </w:rPr>
        <w:t>
      улица Ерубаева – 1а, 2, 3, 4, 6, 6а, 7;</w:t>
      </w:r>
    </w:p>
    <w:bookmarkEnd w:id="39"/>
    <w:bookmarkStart w:name="z44" w:id="40"/>
    <w:p>
      <w:pPr>
        <w:spacing w:after="0"/>
        <w:ind w:left="0"/>
        <w:jc w:val="both"/>
      </w:pPr>
      <w:r>
        <w:rPr>
          <w:rFonts w:ascii="Times New Roman"/>
          <w:b w:val="false"/>
          <w:i w:val="false"/>
          <w:color w:val="000000"/>
          <w:sz w:val="28"/>
        </w:rPr>
        <w:t>
      улица Жангозина – 6, 11;</w:t>
      </w:r>
    </w:p>
    <w:bookmarkEnd w:id="40"/>
    <w:bookmarkStart w:name="z45" w:id="41"/>
    <w:p>
      <w:pPr>
        <w:spacing w:after="0"/>
        <w:ind w:left="0"/>
        <w:jc w:val="both"/>
      </w:pPr>
      <w:r>
        <w:rPr>
          <w:rFonts w:ascii="Times New Roman"/>
          <w:b w:val="false"/>
          <w:i w:val="false"/>
          <w:color w:val="000000"/>
          <w:sz w:val="28"/>
        </w:rPr>
        <w:t>
      улица Жамбыла – 4, 6, 8, 10, 12, 18, 20, 20а, 24, 26, 28а, 30, 30/2, 32, 36, 38, 38а, 38б, 40, 40а, 42а, 44, 45, 46, 48, 48а, 49, 49а, 50, 52, 53;</w:t>
      </w:r>
    </w:p>
    <w:bookmarkEnd w:id="41"/>
    <w:bookmarkStart w:name="z46" w:id="42"/>
    <w:p>
      <w:pPr>
        <w:spacing w:after="0"/>
        <w:ind w:left="0"/>
        <w:jc w:val="both"/>
      </w:pPr>
      <w:r>
        <w:rPr>
          <w:rFonts w:ascii="Times New Roman"/>
          <w:b w:val="false"/>
          <w:i w:val="false"/>
          <w:color w:val="000000"/>
          <w:sz w:val="28"/>
        </w:rPr>
        <w:t>
      улица Кузнецова – 1, 2, 3, 4, 5, 6, 7, 8, 9, 10, 11, 12;</w:t>
      </w:r>
    </w:p>
    <w:bookmarkEnd w:id="42"/>
    <w:bookmarkStart w:name="z47" w:id="43"/>
    <w:p>
      <w:pPr>
        <w:spacing w:after="0"/>
        <w:ind w:left="0"/>
        <w:jc w:val="both"/>
      </w:pPr>
      <w:r>
        <w:rPr>
          <w:rFonts w:ascii="Times New Roman"/>
          <w:b w:val="false"/>
          <w:i w:val="false"/>
          <w:color w:val="000000"/>
          <w:sz w:val="28"/>
        </w:rPr>
        <w:t>
      улица Ленина – 36, 38, 40, 42, 44;</w:t>
      </w:r>
    </w:p>
    <w:bookmarkEnd w:id="43"/>
    <w:bookmarkStart w:name="z48" w:id="44"/>
    <w:p>
      <w:pPr>
        <w:spacing w:after="0"/>
        <w:ind w:left="0"/>
        <w:jc w:val="both"/>
      </w:pPr>
      <w:r>
        <w:rPr>
          <w:rFonts w:ascii="Times New Roman"/>
          <w:b w:val="false"/>
          <w:i w:val="false"/>
          <w:color w:val="000000"/>
          <w:sz w:val="28"/>
        </w:rPr>
        <w:t>
      улица Нестерова – 1, 2, 2а, 3, 4, 4/1, 5, 6, 7, 8, 9, 10, 11, 13;</w:t>
      </w:r>
    </w:p>
    <w:bookmarkEnd w:id="44"/>
    <w:bookmarkStart w:name="z49" w:id="45"/>
    <w:p>
      <w:pPr>
        <w:spacing w:after="0"/>
        <w:ind w:left="0"/>
        <w:jc w:val="both"/>
      </w:pPr>
      <w:r>
        <w:rPr>
          <w:rFonts w:ascii="Times New Roman"/>
          <w:b w:val="false"/>
          <w:i w:val="false"/>
          <w:color w:val="000000"/>
          <w:sz w:val="28"/>
        </w:rPr>
        <w:t>
      улица Панфилова – 8/1, 25, 26, 26/2, 26/3, 27, 28, 28/1, 29, 30, 31, 32, 33, 34;</w:t>
      </w:r>
    </w:p>
    <w:bookmarkEnd w:id="45"/>
    <w:bookmarkStart w:name="z50" w:id="46"/>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6"/>
    <w:bookmarkStart w:name="z51" w:id="47"/>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7"/>
    <w:bookmarkStart w:name="z52" w:id="48"/>
    <w:p>
      <w:pPr>
        <w:spacing w:after="0"/>
        <w:ind w:left="0"/>
        <w:jc w:val="both"/>
      </w:pPr>
      <w:r>
        <w:rPr>
          <w:rFonts w:ascii="Times New Roman"/>
          <w:b w:val="false"/>
          <w:i w:val="false"/>
          <w:color w:val="000000"/>
          <w:sz w:val="28"/>
        </w:rPr>
        <w:t>
      улица Тишбека Аханова – 1, 3, 4, 6, 7, 8, 9, 10, 12, 13, 14, 15, 16, 18, 20, 22, 29, 31, 33, 34, 38, 40;</w:t>
      </w:r>
    </w:p>
    <w:bookmarkEnd w:id="48"/>
    <w:bookmarkStart w:name="z53" w:id="49"/>
    <w:p>
      <w:pPr>
        <w:spacing w:after="0"/>
        <w:ind w:left="0"/>
        <w:jc w:val="both"/>
      </w:pPr>
      <w:r>
        <w:rPr>
          <w:rFonts w:ascii="Times New Roman"/>
          <w:b w:val="false"/>
          <w:i w:val="false"/>
          <w:color w:val="000000"/>
          <w:sz w:val="28"/>
        </w:rPr>
        <w:t>
      улица Тюленина – 1, 3, 5, 6, 7, 8, 9, 10, 13, 15, 19, 21, 23, 25, 27, 29, 31, 33, 35;</w:t>
      </w:r>
    </w:p>
    <w:bookmarkEnd w:id="49"/>
    <w:bookmarkStart w:name="z54" w:id="50"/>
    <w:p>
      <w:pPr>
        <w:spacing w:after="0"/>
        <w:ind w:left="0"/>
        <w:jc w:val="both"/>
      </w:pPr>
      <w:r>
        <w:rPr>
          <w:rFonts w:ascii="Times New Roman"/>
          <w:b w:val="false"/>
          <w:i w:val="false"/>
          <w:color w:val="000000"/>
          <w:sz w:val="28"/>
        </w:rPr>
        <w:t>
      улица Телевизионная – 1, 2, 2а, 3, 4, 4а, 5, 6, 7, 9, 45, 46, 48, 50, 50а;</w:t>
      </w:r>
    </w:p>
    <w:bookmarkEnd w:id="50"/>
    <w:p>
      <w:pPr>
        <w:spacing w:after="0"/>
        <w:ind w:left="0"/>
        <w:jc w:val="both"/>
      </w:pPr>
      <w:r>
        <w:rPr>
          <w:rFonts w:ascii="Times New Roman"/>
          <w:b w:val="false"/>
          <w:i w:val="false"/>
          <w:color w:val="000000"/>
          <w:sz w:val="28"/>
        </w:rPr>
        <w:t>
      улица Хрустальная – 3, 4, 5, 6, 7, 8, 9, 11, 12, 13, 14, 15, 16, 17, 18, 19.</w:t>
      </w:r>
    </w:p>
    <w:bookmarkStart w:name="z56" w:id="51"/>
    <w:p>
      <w:pPr>
        <w:spacing w:after="0"/>
        <w:ind w:left="0"/>
        <w:jc w:val="left"/>
      </w:pPr>
      <w:r>
        <w:rPr>
          <w:rFonts w:ascii="Times New Roman"/>
          <w:b/>
          <w:i w:val="false"/>
          <w:color w:val="000000"/>
        </w:rPr>
        <w:t xml:space="preserve"> Избирательный участок № 4</w:t>
      </w:r>
    </w:p>
    <w:bookmarkEnd w:id="51"/>
    <w:bookmarkStart w:name="z57" w:id="52"/>
    <w:p>
      <w:pPr>
        <w:spacing w:after="0"/>
        <w:ind w:left="0"/>
        <w:jc w:val="both"/>
      </w:pPr>
      <w:r>
        <w:rPr>
          <w:rFonts w:ascii="Times New Roman"/>
          <w:b w:val="false"/>
          <w:i w:val="false"/>
          <w:color w:val="000000"/>
          <w:sz w:val="28"/>
        </w:rPr>
        <w:t>
      Центр: Коммунальное государственное учреждение "Лицей № 2" акимата города Караганды государственного учреждения "Отдел образования города Караганды", улица Ленина, дом 60.</w:t>
      </w:r>
    </w:p>
    <w:bookmarkEnd w:id="52"/>
    <w:bookmarkStart w:name="z58" w:id="53"/>
    <w:p>
      <w:pPr>
        <w:spacing w:after="0"/>
        <w:ind w:left="0"/>
        <w:jc w:val="both"/>
      </w:pPr>
      <w:r>
        <w:rPr>
          <w:rFonts w:ascii="Times New Roman"/>
          <w:b w:val="false"/>
          <w:i w:val="false"/>
          <w:color w:val="000000"/>
          <w:sz w:val="28"/>
        </w:rPr>
        <w:t>
      Границы:</w:t>
      </w:r>
    </w:p>
    <w:bookmarkEnd w:id="53"/>
    <w:bookmarkStart w:name="z59" w:id="54"/>
    <w:p>
      <w:pPr>
        <w:spacing w:after="0"/>
        <w:ind w:left="0"/>
        <w:jc w:val="both"/>
      </w:pPr>
      <w:r>
        <w:rPr>
          <w:rFonts w:ascii="Times New Roman"/>
          <w:b w:val="false"/>
          <w:i w:val="false"/>
          <w:color w:val="000000"/>
          <w:sz w:val="28"/>
        </w:rPr>
        <w:t>
      бульвар Мира – 38, 40, 42, 44, 46, 48, 48а, 52, 54;</w:t>
      </w:r>
    </w:p>
    <w:bookmarkEnd w:id="54"/>
    <w:bookmarkStart w:name="z60" w:id="55"/>
    <w:p>
      <w:pPr>
        <w:spacing w:after="0"/>
        <w:ind w:left="0"/>
        <w:jc w:val="both"/>
      </w:pPr>
      <w:r>
        <w:rPr>
          <w:rFonts w:ascii="Times New Roman"/>
          <w:b w:val="false"/>
          <w:i w:val="false"/>
          <w:color w:val="000000"/>
          <w:sz w:val="28"/>
        </w:rPr>
        <w:t>
      переулок Цветочный – 1, 2, 3, 4, 5, 6, 7, 8, 9, 10, 11, 13;</w:t>
      </w:r>
    </w:p>
    <w:bookmarkEnd w:id="55"/>
    <w:bookmarkStart w:name="z61" w:id="56"/>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56"/>
    <w:bookmarkStart w:name="z62" w:id="57"/>
    <w:p>
      <w:pPr>
        <w:spacing w:after="0"/>
        <w:ind w:left="0"/>
        <w:jc w:val="both"/>
      </w:pPr>
      <w:r>
        <w:rPr>
          <w:rFonts w:ascii="Times New Roman"/>
          <w:b w:val="false"/>
          <w:i w:val="false"/>
          <w:color w:val="000000"/>
          <w:sz w:val="28"/>
        </w:rPr>
        <w:t>
      улица Гоголя – 2, 4, 6, 8, 10, 12, 14, 16, 18, 20, 26, 28, 30;</w:t>
      </w:r>
    </w:p>
    <w:bookmarkEnd w:id="57"/>
    <w:bookmarkStart w:name="z63" w:id="58"/>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58"/>
    <w:bookmarkStart w:name="z64" w:id="59"/>
    <w:p>
      <w:pPr>
        <w:spacing w:after="0"/>
        <w:ind w:left="0"/>
        <w:jc w:val="both"/>
      </w:pPr>
      <w:r>
        <w:rPr>
          <w:rFonts w:ascii="Times New Roman"/>
          <w:b w:val="false"/>
          <w:i w:val="false"/>
          <w:color w:val="000000"/>
          <w:sz w:val="28"/>
        </w:rPr>
        <w:t>
      улица Ленина – 45, 46, 47, 48, 49, 50, 51, 52, 53, 54, 55, 55/1, 56, 57, 58, 59, 59/1, 59а, 61, 61/2, 62, 63, 64;</w:t>
      </w:r>
    </w:p>
    <w:bookmarkEnd w:id="59"/>
    <w:bookmarkStart w:name="z65" w:id="60"/>
    <w:p>
      <w:pPr>
        <w:spacing w:after="0"/>
        <w:ind w:left="0"/>
        <w:jc w:val="both"/>
      </w:pPr>
      <w:r>
        <w:rPr>
          <w:rFonts w:ascii="Times New Roman"/>
          <w:b w:val="false"/>
          <w:i w:val="false"/>
          <w:color w:val="000000"/>
          <w:sz w:val="28"/>
        </w:rPr>
        <w:t>
      улица Поспелова – 3, 5, 7, 9, 11, 19, 25;</w:t>
      </w:r>
    </w:p>
    <w:bookmarkEnd w:id="60"/>
    <w:bookmarkStart w:name="z66" w:id="61"/>
    <w:p>
      <w:pPr>
        <w:spacing w:after="0"/>
        <w:ind w:left="0"/>
        <w:jc w:val="both"/>
      </w:pPr>
      <w:r>
        <w:rPr>
          <w:rFonts w:ascii="Times New Roman"/>
          <w:b w:val="false"/>
          <w:i w:val="false"/>
          <w:color w:val="000000"/>
          <w:sz w:val="28"/>
        </w:rPr>
        <w:t>
      улица Сатпаева – 55, 57, 59, 61, 63, 65, 67, 68, 69, 71, 73, 75, 77, 79, 81, 83, 85, 87, 89, 91;</w:t>
      </w:r>
    </w:p>
    <w:bookmarkEnd w:id="61"/>
    <w:bookmarkStart w:name="z67" w:id="62"/>
    <w:p>
      <w:pPr>
        <w:spacing w:after="0"/>
        <w:ind w:left="0"/>
        <w:jc w:val="both"/>
      </w:pPr>
      <w:r>
        <w:rPr>
          <w:rFonts w:ascii="Times New Roman"/>
          <w:b w:val="false"/>
          <w:i w:val="false"/>
          <w:color w:val="000000"/>
          <w:sz w:val="28"/>
        </w:rPr>
        <w:t>
      улица Шакирова – 3, 4, 5, 6, 7, 8, 9, 10, 11, 12, 13, 14, 19, 20, 21, 22, 23, 24, 25, 26, 31, 32, 34, 36, 38;</w:t>
      </w:r>
    </w:p>
    <w:bookmarkEnd w:id="62"/>
    <w:bookmarkStart w:name="z68" w:id="63"/>
    <w:p>
      <w:pPr>
        <w:spacing w:after="0"/>
        <w:ind w:left="0"/>
        <w:jc w:val="both"/>
      </w:pPr>
      <w:r>
        <w:rPr>
          <w:rFonts w:ascii="Times New Roman"/>
          <w:b w:val="false"/>
          <w:i w:val="false"/>
          <w:color w:val="000000"/>
          <w:sz w:val="28"/>
        </w:rPr>
        <w:t>
      улица Чижевского – 32, 34, 35, 36, 37, 38, 40.</w:t>
      </w:r>
    </w:p>
    <w:bookmarkEnd w:id="63"/>
    <w:bookmarkStart w:name="z69" w:id="64"/>
    <w:p>
      <w:pPr>
        <w:spacing w:after="0"/>
        <w:ind w:left="0"/>
        <w:jc w:val="left"/>
      </w:pPr>
      <w:r>
        <w:rPr>
          <w:rFonts w:ascii="Times New Roman"/>
          <w:b/>
          <w:i w:val="false"/>
          <w:color w:val="000000"/>
        </w:rPr>
        <w:t xml:space="preserve"> Избирательный участок № 5</w:t>
      </w:r>
    </w:p>
    <w:bookmarkEnd w:id="64"/>
    <w:bookmarkStart w:name="z70" w:id="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88" акимата города Караганды государственного учреждения "Отдел образования города Караганды", улица Мустафина, дом 28.</w:t>
      </w:r>
    </w:p>
    <w:bookmarkEnd w:id="65"/>
    <w:bookmarkStart w:name="z71" w:id="66"/>
    <w:p>
      <w:pPr>
        <w:spacing w:after="0"/>
        <w:ind w:left="0"/>
        <w:jc w:val="both"/>
      </w:pPr>
      <w:r>
        <w:rPr>
          <w:rFonts w:ascii="Times New Roman"/>
          <w:b w:val="false"/>
          <w:i w:val="false"/>
          <w:color w:val="000000"/>
          <w:sz w:val="28"/>
        </w:rPr>
        <w:t>
      Границы:</w:t>
      </w:r>
    </w:p>
    <w:bookmarkEnd w:id="66"/>
    <w:bookmarkStart w:name="z72" w:id="67"/>
    <w:p>
      <w:pPr>
        <w:spacing w:after="0"/>
        <w:ind w:left="0"/>
        <w:jc w:val="both"/>
      </w:pPr>
      <w:r>
        <w:rPr>
          <w:rFonts w:ascii="Times New Roman"/>
          <w:b w:val="false"/>
          <w:i w:val="false"/>
          <w:color w:val="000000"/>
          <w:sz w:val="28"/>
        </w:rPr>
        <w:t>
      переулок Бийский – 11, 13, 13а, 15, 16, 17, 18, 19, 20, 21, 22;</w:t>
      </w:r>
    </w:p>
    <w:bookmarkEnd w:id="67"/>
    <w:bookmarkStart w:name="z73" w:id="68"/>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68"/>
    <w:bookmarkStart w:name="z74" w:id="69"/>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69"/>
    <w:bookmarkStart w:name="z75" w:id="70"/>
    <w:p>
      <w:pPr>
        <w:spacing w:after="0"/>
        <w:ind w:left="0"/>
        <w:jc w:val="both"/>
      </w:pPr>
      <w:r>
        <w:rPr>
          <w:rFonts w:ascii="Times New Roman"/>
          <w:b w:val="false"/>
          <w:i w:val="false"/>
          <w:color w:val="000000"/>
          <w:sz w:val="28"/>
        </w:rPr>
        <w:t>
      проезд Утренний – 1, 2, 3, 4, 5, 10/5, 11а, 12, 13, 13а, 19, 31, 33, 38, 41;</w:t>
      </w:r>
    </w:p>
    <w:bookmarkEnd w:id="70"/>
    <w:bookmarkStart w:name="z76" w:id="71"/>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1"/>
    <w:bookmarkStart w:name="z77" w:id="72"/>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2"/>
    <w:bookmarkStart w:name="z78" w:id="73"/>
    <w:p>
      <w:pPr>
        <w:spacing w:after="0"/>
        <w:ind w:left="0"/>
        <w:jc w:val="both"/>
      </w:pP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3"/>
    <w:bookmarkStart w:name="z79" w:id="74"/>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74"/>
    <w:bookmarkStart w:name="z80" w:id="75"/>
    <w:p>
      <w:pPr>
        <w:spacing w:after="0"/>
        <w:ind w:left="0"/>
        <w:jc w:val="both"/>
      </w:pPr>
      <w:r>
        <w:rPr>
          <w:rFonts w:ascii="Times New Roman"/>
          <w:b w:val="false"/>
          <w:i w:val="false"/>
          <w:color w:val="000000"/>
          <w:sz w:val="28"/>
        </w:rPr>
        <w:t>
      улица Вишневского – 1, 2, 3, 4, 5, 6, 7, 8, 9, 10, 12, 16, 18;</w:t>
      </w:r>
    </w:p>
    <w:bookmarkEnd w:id="75"/>
    <w:bookmarkStart w:name="z81" w:id="76"/>
    <w:p>
      <w:pPr>
        <w:spacing w:after="0"/>
        <w:ind w:left="0"/>
        <w:jc w:val="both"/>
      </w:pPr>
      <w:r>
        <w:rPr>
          <w:rFonts w:ascii="Times New Roman"/>
          <w:b w:val="false"/>
          <w:i w:val="false"/>
          <w:color w:val="000000"/>
          <w:sz w:val="28"/>
        </w:rPr>
        <w:t>
      улица Волгодонская – 14, 15, 16, 17, 17/3, 18, 19, 20, 21, 22, 23, 24, 25, 26, 27, 28, 29, 30, 31, 32, 33, 34, 35, 36, 37, 38, 39, 40, 41, 42, 43, 44, 45, 46, 47, 48, 49, 50, 51, 52, 53, 54, 55, 56, 57, 58, 59, 60, 61, 62, 63, 64, 65, 66, 67, 68, 69, 70, 71, 72, 73, 74, 76, 78, 80, 82, 84, 86, 88, 90, 92, 94, 96;</w:t>
      </w:r>
    </w:p>
    <w:bookmarkEnd w:id="76"/>
    <w:bookmarkStart w:name="z82" w:id="77"/>
    <w:p>
      <w:pPr>
        <w:spacing w:after="0"/>
        <w:ind w:left="0"/>
        <w:jc w:val="both"/>
      </w:pPr>
      <w:r>
        <w:rPr>
          <w:rFonts w:ascii="Times New Roman"/>
          <w:b w:val="false"/>
          <w:i w:val="false"/>
          <w:color w:val="000000"/>
          <w:sz w:val="28"/>
        </w:rPr>
        <w:t>
      улица Гоголя – 2/2, 2/3, 2/4, 2/5, 2/6, 2/7, 2/8, 2/9, 2/10, 2/11;</w:t>
      </w:r>
    </w:p>
    <w:bookmarkEnd w:id="77"/>
    <w:bookmarkStart w:name="z83" w:id="78"/>
    <w:p>
      <w:pPr>
        <w:spacing w:after="0"/>
        <w:ind w:left="0"/>
        <w:jc w:val="both"/>
      </w:pPr>
      <w:r>
        <w:rPr>
          <w:rFonts w:ascii="Times New Roman"/>
          <w:b w:val="false"/>
          <w:i w:val="false"/>
          <w:color w:val="000000"/>
          <w:sz w:val="28"/>
        </w:rPr>
        <w:t>
      улица Дегтярева – 1, 2, 3, 4, 5, 6, 7, 8, 9, 10, 11, 12, 13, 14, 16;</w:t>
      </w:r>
    </w:p>
    <w:bookmarkEnd w:id="78"/>
    <w:bookmarkStart w:name="z84" w:id="79"/>
    <w:p>
      <w:pPr>
        <w:spacing w:after="0"/>
        <w:ind w:left="0"/>
        <w:jc w:val="both"/>
      </w:pPr>
      <w:r>
        <w:rPr>
          <w:rFonts w:ascii="Times New Roman"/>
          <w:b w:val="false"/>
          <w:i w:val="false"/>
          <w:color w:val="000000"/>
          <w:sz w:val="28"/>
        </w:rPr>
        <w:t>
      улица Ермолова – 1, 2, 3, 4, 5, 6, 7, 8, 9, 10, 11, 12, 13, 14, 15, 16, 17, 18, 19, 20, 21, 22, 23, 24;</w:t>
      </w:r>
    </w:p>
    <w:bookmarkEnd w:id="79"/>
    <w:bookmarkStart w:name="z85" w:id="80"/>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0"/>
    <w:bookmarkStart w:name="z86" w:id="81"/>
    <w:p>
      <w:pPr>
        <w:spacing w:after="0"/>
        <w:ind w:left="0"/>
        <w:jc w:val="both"/>
      </w:pPr>
      <w:r>
        <w:rPr>
          <w:rFonts w:ascii="Times New Roman"/>
          <w:b w:val="false"/>
          <w:i w:val="false"/>
          <w:color w:val="000000"/>
          <w:sz w:val="28"/>
        </w:rPr>
        <w:t>
      улица Космодемьянской – 1, 1а, 3, 5, 7;</w:t>
      </w:r>
    </w:p>
    <w:bookmarkEnd w:id="81"/>
    <w:bookmarkStart w:name="z87" w:id="82"/>
    <w:p>
      <w:pPr>
        <w:spacing w:after="0"/>
        <w:ind w:left="0"/>
        <w:jc w:val="both"/>
      </w:pPr>
      <w:r>
        <w:rPr>
          <w:rFonts w:ascii="Times New Roman"/>
          <w:b w:val="false"/>
          <w:i w:val="false"/>
          <w:color w:val="000000"/>
          <w:sz w:val="28"/>
        </w:rPr>
        <w:t>
      улица Кронштадская – 1, 2, 3, 4, 5, 6, 7, 8, 9, 10, 11, 12, 13, 14, 15, 16, 17, 18, 19, 20, 21, 22, 23, 24, 25, 27, 29, 31, 33, 35, 37, 39, 41, 43, 45, 47, 49, 53;</w:t>
      </w:r>
    </w:p>
    <w:bookmarkEnd w:id="82"/>
    <w:bookmarkStart w:name="z88" w:id="83"/>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3"/>
    <w:bookmarkStart w:name="z89" w:id="84"/>
    <w:p>
      <w:pPr>
        <w:spacing w:after="0"/>
        <w:ind w:left="0"/>
        <w:jc w:val="both"/>
      </w:pPr>
      <w:r>
        <w:rPr>
          <w:rFonts w:ascii="Times New Roman"/>
          <w:b w:val="false"/>
          <w:i w:val="false"/>
          <w:color w:val="000000"/>
          <w:sz w:val="28"/>
        </w:rPr>
        <w:t>
      улица Куприна – 1, 3, 4, 5, 6, 7, 8, 9, 10, 11, 12, 13;</w:t>
      </w:r>
    </w:p>
    <w:bookmarkEnd w:id="84"/>
    <w:bookmarkStart w:name="z90" w:id="85"/>
    <w:p>
      <w:pPr>
        <w:spacing w:after="0"/>
        <w:ind w:left="0"/>
        <w:jc w:val="both"/>
      </w:pPr>
      <w:r>
        <w:rPr>
          <w:rFonts w:ascii="Times New Roman"/>
          <w:b w:val="false"/>
          <w:i w:val="false"/>
          <w:color w:val="000000"/>
          <w:sz w:val="28"/>
        </w:rPr>
        <w:t>
      улица Ленина – 66, 68, 68а, 70, 72, 74, 74а, 76, 76а;</w:t>
      </w:r>
    </w:p>
    <w:bookmarkEnd w:id="85"/>
    <w:bookmarkStart w:name="z91" w:id="86"/>
    <w:p>
      <w:pPr>
        <w:spacing w:after="0"/>
        <w:ind w:left="0"/>
        <w:jc w:val="both"/>
      </w:pPr>
      <w:r>
        <w:rPr>
          <w:rFonts w:ascii="Times New Roman"/>
          <w:b w:val="false"/>
          <w:i w:val="false"/>
          <w:color w:val="000000"/>
          <w:sz w:val="28"/>
        </w:rPr>
        <w:t>
      улица Перова – 1, 2, 3, 4, 5, 6, 7, 8, 9, 10, 11, 12, 13, 14, 15, 16;</w:t>
      </w:r>
    </w:p>
    <w:bookmarkEnd w:id="86"/>
    <w:bookmarkStart w:name="z92" w:id="87"/>
    <w:p>
      <w:pPr>
        <w:spacing w:after="0"/>
        <w:ind w:left="0"/>
        <w:jc w:val="both"/>
      </w:pPr>
      <w:r>
        <w:rPr>
          <w:rFonts w:ascii="Times New Roman"/>
          <w:b w:val="false"/>
          <w:i w:val="false"/>
          <w:color w:val="000000"/>
          <w:sz w:val="28"/>
        </w:rPr>
        <w:t>
      улица Писарева – 40, 42, 44, 46, 46а;</w:t>
      </w:r>
    </w:p>
    <w:bookmarkEnd w:id="87"/>
    <w:bookmarkStart w:name="z93" w:id="88"/>
    <w:p>
      <w:pPr>
        <w:spacing w:after="0"/>
        <w:ind w:left="0"/>
        <w:jc w:val="both"/>
      </w:pPr>
      <w:r>
        <w:rPr>
          <w:rFonts w:ascii="Times New Roman"/>
          <w:b w:val="false"/>
          <w:i w:val="false"/>
          <w:color w:val="000000"/>
          <w:sz w:val="28"/>
        </w:rPr>
        <w:t>
      улица Поспелова – 18, 20;</w:t>
      </w:r>
    </w:p>
    <w:bookmarkEnd w:id="88"/>
    <w:bookmarkStart w:name="z94" w:id="89"/>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89"/>
    <w:bookmarkStart w:name="z95" w:id="90"/>
    <w:p>
      <w:pPr>
        <w:spacing w:after="0"/>
        <w:ind w:left="0"/>
        <w:jc w:val="both"/>
      </w:pPr>
      <w:r>
        <w:rPr>
          <w:rFonts w:ascii="Times New Roman"/>
          <w:b w:val="false"/>
          <w:i w:val="false"/>
          <w:color w:val="000000"/>
          <w:sz w:val="28"/>
        </w:rPr>
        <w:t>
      улица Сеченова – 1, 2, 3, 4, 5, 6, 7, 8, 9, 10, 11, 12, 13, 14, 15, 16, 17, 18, 19, 20;</w:t>
      </w:r>
    </w:p>
    <w:bookmarkEnd w:id="90"/>
    <w:bookmarkStart w:name="z96" w:id="91"/>
    <w:p>
      <w:pPr>
        <w:spacing w:after="0"/>
        <w:ind w:left="0"/>
        <w:jc w:val="both"/>
      </w:pPr>
      <w:r>
        <w:rPr>
          <w:rFonts w:ascii="Times New Roman"/>
          <w:b w:val="false"/>
          <w:i w:val="false"/>
          <w:color w:val="000000"/>
          <w:sz w:val="28"/>
        </w:rPr>
        <w:t>
      улица Столетова – 1, 2, 3, 4, 5, 6, 7, 8, 9, 10, 11, 12, 13;</w:t>
      </w:r>
    </w:p>
    <w:bookmarkEnd w:id="91"/>
    <w:bookmarkStart w:name="z97" w:id="92"/>
    <w:p>
      <w:pPr>
        <w:spacing w:after="0"/>
        <w:ind w:left="0"/>
        <w:jc w:val="both"/>
      </w:pPr>
      <w:r>
        <w:rPr>
          <w:rFonts w:ascii="Times New Roman"/>
          <w:b w:val="false"/>
          <w:i w:val="false"/>
          <w:color w:val="000000"/>
          <w:sz w:val="28"/>
        </w:rPr>
        <w:t>
      улица Федченко – 1, 2, 3, 4, 5, 6, 7, 8, 9, 10, 11;</w:t>
      </w:r>
    </w:p>
    <w:bookmarkEnd w:id="92"/>
    <w:bookmarkStart w:name="z98" w:id="93"/>
    <w:p>
      <w:pPr>
        <w:spacing w:after="0"/>
        <w:ind w:left="0"/>
        <w:jc w:val="both"/>
      </w:pPr>
      <w:r>
        <w:rPr>
          <w:rFonts w:ascii="Times New Roman"/>
          <w:b w:val="false"/>
          <w:i w:val="false"/>
          <w:color w:val="000000"/>
          <w:sz w:val="28"/>
        </w:rPr>
        <w:t>
      улица Художественная – 1, 2, 3, 4, 5, 6, 7, 8, 9, 10, 11, 12, 13, 14, 15;</w:t>
      </w:r>
    </w:p>
    <w:bookmarkEnd w:id="93"/>
    <w:bookmarkStart w:name="z99" w:id="94"/>
    <w:p>
      <w:pPr>
        <w:spacing w:after="0"/>
        <w:ind w:left="0"/>
        <w:jc w:val="both"/>
      </w:pPr>
      <w:r>
        <w:rPr>
          <w:rFonts w:ascii="Times New Roman"/>
          <w:b w:val="false"/>
          <w:i w:val="false"/>
          <w:color w:val="000000"/>
          <w:sz w:val="28"/>
        </w:rPr>
        <w:t>
      улица Шевцовой – 1, 1б, 2, 3, 4, 5, 6, 7, 8, 9, 10, 11, 12, 13, 14;</w:t>
      </w:r>
    </w:p>
    <w:bookmarkEnd w:id="94"/>
    <w:bookmarkStart w:name="z100" w:id="95"/>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w:t>
      </w:r>
    </w:p>
    <w:bookmarkEnd w:id="95"/>
    <w:bookmarkStart w:name="z101" w:id="96"/>
    <w:p>
      <w:pPr>
        <w:spacing w:after="0"/>
        <w:ind w:left="0"/>
        <w:jc w:val="left"/>
      </w:pPr>
      <w:r>
        <w:rPr>
          <w:rFonts w:ascii="Times New Roman"/>
          <w:b/>
          <w:i w:val="false"/>
          <w:color w:val="000000"/>
        </w:rPr>
        <w:t xml:space="preserve"> Избирательный участок № 6</w:t>
      </w:r>
    </w:p>
    <w:bookmarkEnd w:id="9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88" акимата города Караганды государственного учреждения "Отдел образования города Караганды", улица Мустафина, дом 28.</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Мустафина – 12, 14, 16, 16/2, 18, 18/2, 20, 22, 26, 30, 32, 32а;</w:t>
      </w:r>
    </w:p>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150/1, 151, 152/1, 152/2, 153, 155, 156, 157;</w:t>
      </w:r>
    </w:p>
    <w:p>
      <w:pPr>
        <w:spacing w:after="0"/>
        <w:ind w:left="0"/>
        <w:jc w:val="both"/>
      </w:pPr>
      <w:r>
        <w:rPr>
          <w:rFonts w:ascii="Times New Roman"/>
          <w:b w:val="false"/>
          <w:i w:val="false"/>
          <w:color w:val="000000"/>
          <w:sz w:val="28"/>
        </w:rPr>
        <w:t>
      улица Гастелло – 4, 6, 8, 10, 12, 14, 14а, 16, 16/4, 18, 20, 20а, 22;</w:t>
      </w:r>
    </w:p>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p>
      <w:pPr>
        <w:spacing w:after="0"/>
        <w:ind w:left="0"/>
        <w:jc w:val="both"/>
      </w:pPr>
      <w:r>
        <w:rPr>
          <w:rFonts w:ascii="Times New Roman"/>
          <w:b w:val="false"/>
          <w:i w:val="false"/>
          <w:color w:val="000000"/>
          <w:sz w:val="28"/>
        </w:rPr>
        <w:t>
      улица Хмельницкого – 1, 2, 3, 4, 5, 6, 7, 8, 9, 10, 11, 12, 13, 14, 15, 16, 17, 18, 19, 20, 21, 22, 23, 24, 25, 26;</w:t>
      </w:r>
    </w:p>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p>
      <w:pPr>
        <w:spacing w:after="0"/>
        <w:ind w:left="0"/>
        <w:jc w:val="both"/>
      </w:pPr>
      <w:r>
        <w:rPr>
          <w:rFonts w:ascii="Times New Roman"/>
          <w:b w:val="false"/>
          <w:i w:val="false"/>
          <w:color w:val="000000"/>
          <w:sz w:val="28"/>
        </w:rPr>
        <w:t>
      улица Терешковой –1, 2, 3, 4, 5, 6, 7, 8, 9, 10, 11, 12, 13, 14, 15, 16, 17, 18, 19, 20, 21, 22, 23, 24, 25, 27, 29, 31, 32;</w:t>
      </w:r>
    </w:p>
    <w:p>
      <w:pPr>
        <w:spacing w:after="0"/>
        <w:ind w:left="0"/>
        <w:jc w:val="both"/>
      </w:pPr>
      <w:r>
        <w:rPr>
          <w:rFonts w:ascii="Times New Roman"/>
          <w:b w:val="false"/>
          <w:i w:val="false"/>
          <w:color w:val="000000"/>
          <w:sz w:val="28"/>
        </w:rPr>
        <w:t>
      улица Писарева – 48, 50, 52, 53, 54, 55, 56, 57, 58, 59, 60, 61, 62, 63, 64, 65, 66, 66а, 67, 68, 69, 69/2, 69в, 70, 71, 72, 73, 74, 75, 76, 77, 79;</w:t>
      </w:r>
    </w:p>
    <w:p>
      <w:pPr>
        <w:spacing w:after="0"/>
        <w:ind w:left="0"/>
        <w:jc w:val="both"/>
      </w:pPr>
      <w:r>
        <w:rPr>
          <w:rFonts w:ascii="Times New Roman"/>
          <w:b w:val="false"/>
          <w:i w:val="false"/>
          <w:color w:val="000000"/>
          <w:sz w:val="28"/>
        </w:rPr>
        <w:t>
      переулок Утренний – 29, 30, 31, 32, 33, 34, 35, 36, 37, 38, 38а, 39, 40, 41, 42, 43, 44, 45, 46, 47.</w:t>
      </w:r>
    </w:p>
    <w:bookmarkStart w:name="z114" w:id="97"/>
    <w:p>
      <w:pPr>
        <w:spacing w:after="0"/>
        <w:ind w:left="0"/>
        <w:jc w:val="left"/>
      </w:pPr>
      <w:r>
        <w:rPr>
          <w:rFonts w:ascii="Times New Roman"/>
          <w:b/>
          <w:i w:val="false"/>
          <w:color w:val="000000"/>
        </w:rPr>
        <w:t xml:space="preserve"> Избирательный участок № 7</w:t>
      </w:r>
    </w:p>
    <w:bookmarkEnd w:id="97"/>
    <w:bookmarkStart w:name="z115" w:id="98"/>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технический университет" Министерства образования и науки Республики Казахстан, бульвар Мира, дом 56.</w:t>
      </w:r>
    </w:p>
    <w:bookmarkEnd w:id="98"/>
    <w:bookmarkStart w:name="z116" w:id="99"/>
    <w:p>
      <w:pPr>
        <w:spacing w:after="0"/>
        <w:ind w:left="0"/>
        <w:jc w:val="both"/>
      </w:pPr>
      <w:r>
        <w:rPr>
          <w:rFonts w:ascii="Times New Roman"/>
          <w:b w:val="false"/>
          <w:i w:val="false"/>
          <w:color w:val="000000"/>
          <w:sz w:val="28"/>
        </w:rPr>
        <w:t>
      Границы:</w:t>
      </w:r>
    </w:p>
    <w:bookmarkEnd w:id="99"/>
    <w:bookmarkStart w:name="z117" w:id="100"/>
    <w:p>
      <w:pPr>
        <w:spacing w:after="0"/>
        <w:ind w:left="0"/>
        <w:jc w:val="both"/>
      </w:pPr>
      <w:r>
        <w:rPr>
          <w:rFonts w:ascii="Times New Roman"/>
          <w:b w:val="false"/>
          <w:i w:val="false"/>
          <w:color w:val="000000"/>
          <w:sz w:val="28"/>
        </w:rPr>
        <w:t>
      улица Тулепова – 2, 4, 6, 8, 18;</w:t>
      </w:r>
    </w:p>
    <w:bookmarkEnd w:id="100"/>
    <w:bookmarkStart w:name="z118" w:id="101"/>
    <w:p>
      <w:pPr>
        <w:spacing w:after="0"/>
        <w:ind w:left="0"/>
        <w:jc w:val="both"/>
      </w:pPr>
      <w:r>
        <w:rPr>
          <w:rFonts w:ascii="Times New Roman"/>
          <w:b w:val="false"/>
          <w:i w:val="false"/>
          <w:color w:val="000000"/>
          <w:sz w:val="28"/>
        </w:rPr>
        <w:t>
      улица Терешковой – 34, 35, 37, 38, 39, 40, 41;</w:t>
      </w:r>
    </w:p>
    <w:bookmarkEnd w:id="101"/>
    <w:bookmarkStart w:name="z119" w:id="102"/>
    <w:p>
      <w:pPr>
        <w:spacing w:after="0"/>
        <w:ind w:left="0"/>
        <w:jc w:val="both"/>
      </w:pPr>
      <w:r>
        <w:rPr>
          <w:rFonts w:ascii="Times New Roman"/>
          <w:b w:val="false"/>
          <w:i w:val="false"/>
          <w:color w:val="000000"/>
          <w:sz w:val="28"/>
        </w:rPr>
        <w:t>
      улица Мустафина – 1, 1/2, 2, 3, 5, 5/1, 6, 6/2, 6/3, 7, 8, 11, 13;</w:t>
      </w:r>
    </w:p>
    <w:bookmarkEnd w:id="102"/>
    <w:bookmarkStart w:name="z120" w:id="103"/>
    <w:p>
      <w:pPr>
        <w:spacing w:after="0"/>
        <w:ind w:left="0"/>
        <w:jc w:val="both"/>
      </w:pPr>
      <w:r>
        <w:rPr>
          <w:rFonts w:ascii="Times New Roman"/>
          <w:b w:val="false"/>
          <w:i w:val="false"/>
          <w:color w:val="000000"/>
          <w:sz w:val="28"/>
        </w:rPr>
        <w:t>
      улица Гастелло – 28, 32, 34.</w:t>
      </w:r>
    </w:p>
    <w:bookmarkEnd w:id="103"/>
    <w:bookmarkStart w:name="z121" w:id="104"/>
    <w:p>
      <w:pPr>
        <w:spacing w:after="0"/>
        <w:ind w:left="0"/>
        <w:jc w:val="left"/>
      </w:pPr>
      <w:r>
        <w:rPr>
          <w:rFonts w:ascii="Times New Roman"/>
          <w:b/>
          <w:i w:val="false"/>
          <w:color w:val="000000"/>
        </w:rPr>
        <w:t xml:space="preserve"> Избирательный участок № 8</w:t>
      </w:r>
    </w:p>
    <w:bookmarkEnd w:id="104"/>
    <w:bookmarkStart w:name="z122" w:id="105"/>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05"/>
    <w:bookmarkStart w:name="z123" w:id="106"/>
    <w:p>
      <w:pPr>
        <w:spacing w:after="0"/>
        <w:ind w:left="0"/>
        <w:jc w:val="left"/>
      </w:pPr>
      <w:r>
        <w:rPr>
          <w:rFonts w:ascii="Times New Roman"/>
          <w:b/>
          <w:i w:val="false"/>
          <w:color w:val="000000"/>
        </w:rPr>
        <w:t xml:space="preserve"> Избирательный участок № 9</w:t>
      </w:r>
    </w:p>
    <w:bookmarkEnd w:id="106"/>
    <w:bookmarkStart w:name="z124" w:id="107"/>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улица Гоголя, дом 46а.</w:t>
      </w:r>
    </w:p>
    <w:bookmarkEnd w:id="107"/>
    <w:bookmarkStart w:name="z125" w:id="108"/>
    <w:p>
      <w:pPr>
        <w:spacing w:after="0"/>
        <w:ind w:left="0"/>
        <w:jc w:val="both"/>
      </w:pPr>
      <w:r>
        <w:rPr>
          <w:rFonts w:ascii="Times New Roman"/>
          <w:b w:val="false"/>
          <w:i w:val="false"/>
          <w:color w:val="000000"/>
          <w:sz w:val="28"/>
        </w:rPr>
        <w:t>
      Границы:</w:t>
      </w:r>
    </w:p>
    <w:bookmarkEnd w:id="108"/>
    <w:bookmarkStart w:name="z126" w:id="109"/>
    <w:p>
      <w:pPr>
        <w:spacing w:after="0"/>
        <w:ind w:left="0"/>
        <w:jc w:val="both"/>
      </w:pPr>
      <w:r>
        <w:rPr>
          <w:rFonts w:ascii="Times New Roman"/>
          <w:b w:val="false"/>
          <w:i w:val="false"/>
          <w:color w:val="000000"/>
          <w:sz w:val="28"/>
        </w:rPr>
        <w:t>
      улица Гоголя – 50/1, 50/2, 51/3, 52/1, 52/2, 54, 56/2, 56/3, 58, 58/2, 62, 64, 66, 68;</w:t>
      </w:r>
    </w:p>
    <w:bookmarkEnd w:id="109"/>
    <w:bookmarkStart w:name="z127" w:id="110"/>
    <w:p>
      <w:pPr>
        <w:spacing w:after="0"/>
        <w:ind w:left="0"/>
        <w:jc w:val="both"/>
      </w:pPr>
      <w:r>
        <w:rPr>
          <w:rFonts w:ascii="Times New Roman"/>
          <w:b w:val="false"/>
          <w:i w:val="false"/>
          <w:color w:val="000000"/>
          <w:sz w:val="28"/>
        </w:rPr>
        <w:t>
      улица Тулепова – 1, 1/2, 1/3, 3, 3/2, 5, 5/2.</w:t>
      </w:r>
    </w:p>
    <w:bookmarkEnd w:id="110"/>
    <w:bookmarkStart w:name="z128" w:id="111"/>
    <w:p>
      <w:pPr>
        <w:spacing w:after="0"/>
        <w:ind w:left="0"/>
        <w:jc w:val="left"/>
      </w:pPr>
      <w:r>
        <w:rPr>
          <w:rFonts w:ascii="Times New Roman"/>
          <w:b/>
          <w:i w:val="false"/>
          <w:color w:val="000000"/>
        </w:rPr>
        <w:t xml:space="preserve"> Избирательный участок № 10</w:t>
      </w:r>
    </w:p>
    <w:bookmarkEnd w:id="1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41" акимата города Караганды государственного учреждения "Отдел образования города Караганды", проспект Абдирова, дом 37/1.</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168, 170, 172, 174, 176, 178, 180, 182, 184, 186, 188;</w:t>
      </w:r>
    </w:p>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p>
      <w:pPr>
        <w:spacing w:after="0"/>
        <w:ind w:left="0"/>
        <w:jc w:val="both"/>
      </w:pPr>
      <w:r>
        <w:rPr>
          <w:rFonts w:ascii="Times New Roman"/>
          <w:b w:val="false"/>
          <w:i w:val="false"/>
          <w:color w:val="000000"/>
          <w:sz w:val="28"/>
        </w:rPr>
        <w:t>
      улица Пичугина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p>
      <w:pPr>
        <w:spacing w:after="0"/>
        <w:ind w:left="0"/>
        <w:jc w:val="both"/>
      </w:pPr>
      <w:r>
        <w:rPr>
          <w:rFonts w:ascii="Times New Roman"/>
          <w:b w:val="false"/>
          <w:i w:val="false"/>
          <w:color w:val="000000"/>
          <w:sz w:val="28"/>
        </w:rPr>
        <w:t>
      проспект Абдирова – 33, 35, 35а, 37/2, 39, 41, 43/2, 44, 44/1, 45, 46/1, 46/2, 46/3, 48/1, 48/2, 48/3, 50/1, 50/2.</w:t>
      </w:r>
    </w:p>
    <w:bookmarkStart w:name="z135" w:id="112"/>
    <w:p>
      <w:pPr>
        <w:spacing w:after="0"/>
        <w:ind w:left="0"/>
        <w:jc w:val="left"/>
      </w:pPr>
      <w:r>
        <w:rPr>
          <w:rFonts w:ascii="Times New Roman"/>
          <w:b/>
          <w:i w:val="false"/>
          <w:color w:val="000000"/>
        </w:rPr>
        <w:t xml:space="preserve"> Избирательный участок № 11</w:t>
      </w:r>
    </w:p>
    <w:bookmarkEnd w:id="112"/>
    <w:bookmarkStart w:name="z136" w:id="113"/>
    <w:p>
      <w:pPr>
        <w:spacing w:after="0"/>
        <w:ind w:left="0"/>
        <w:jc w:val="both"/>
      </w:pPr>
      <w:r>
        <w:rPr>
          <w:rFonts w:ascii="Times New Roman"/>
          <w:b w:val="false"/>
          <w:i w:val="false"/>
          <w:color w:val="000000"/>
          <w:sz w:val="28"/>
        </w:rPr>
        <w:t>
      Центр: Коммунальное государственное учреждение "Гимназия № 38" акимата города Караганды государственного учреждения "Отдел образования города Караганды", проспект Абдирова, дом 30а.</w:t>
      </w:r>
    </w:p>
    <w:bookmarkEnd w:id="113"/>
    <w:bookmarkStart w:name="z137" w:id="114"/>
    <w:p>
      <w:pPr>
        <w:spacing w:after="0"/>
        <w:ind w:left="0"/>
        <w:jc w:val="both"/>
      </w:pPr>
      <w:r>
        <w:rPr>
          <w:rFonts w:ascii="Times New Roman"/>
          <w:b w:val="false"/>
          <w:i w:val="false"/>
          <w:color w:val="000000"/>
          <w:sz w:val="28"/>
        </w:rPr>
        <w:t>
      Границы:</w:t>
      </w:r>
    </w:p>
    <w:bookmarkEnd w:id="114"/>
    <w:bookmarkStart w:name="z138" w:id="115"/>
    <w:p>
      <w:pPr>
        <w:spacing w:after="0"/>
        <w:ind w:left="0"/>
        <w:jc w:val="both"/>
      </w:pPr>
      <w:r>
        <w:rPr>
          <w:rFonts w:ascii="Times New Roman"/>
          <w:b w:val="false"/>
          <w:i w:val="false"/>
          <w:color w:val="000000"/>
          <w:sz w:val="28"/>
        </w:rPr>
        <w:t>
      улица Гоголя – 51/3, 53, 55, 57, 57/2;</w:t>
      </w:r>
    </w:p>
    <w:bookmarkEnd w:id="115"/>
    <w:bookmarkStart w:name="z139" w:id="116"/>
    <w:p>
      <w:pPr>
        <w:spacing w:after="0"/>
        <w:ind w:left="0"/>
        <w:jc w:val="both"/>
      </w:pPr>
      <w:r>
        <w:rPr>
          <w:rFonts w:ascii="Times New Roman"/>
          <w:b w:val="false"/>
          <w:i w:val="false"/>
          <w:color w:val="000000"/>
          <w:sz w:val="28"/>
        </w:rPr>
        <w:t>
      проспект Абдирова – 30/3, 32, 34/1, 34/2, 34/3, 34/4, 36/1, 36/2, 36/4, 38.</w:t>
      </w:r>
    </w:p>
    <w:bookmarkEnd w:id="116"/>
    <w:bookmarkStart w:name="z140" w:id="117"/>
    <w:p>
      <w:pPr>
        <w:spacing w:after="0"/>
        <w:ind w:left="0"/>
        <w:jc w:val="left"/>
      </w:pPr>
      <w:r>
        <w:rPr>
          <w:rFonts w:ascii="Times New Roman"/>
          <w:b/>
          <w:i w:val="false"/>
          <w:color w:val="000000"/>
        </w:rPr>
        <w:t xml:space="preserve"> Избирательный участок № 12</w:t>
      </w:r>
    </w:p>
    <w:bookmarkEnd w:id="117"/>
    <w:bookmarkStart w:name="z141" w:id="118"/>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медицинский университет" Министерство здравоохранения Республики Казахстан, улица Гоголя, дом 40.</w:t>
      </w:r>
    </w:p>
    <w:bookmarkEnd w:id="118"/>
    <w:bookmarkStart w:name="z142" w:id="119"/>
    <w:p>
      <w:pPr>
        <w:spacing w:after="0"/>
        <w:ind w:left="0"/>
        <w:jc w:val="both"/>
      </w:pPr>
      <w:r>
        <w:rPr>
          <w:rFonts w:ascii="Times New Roman"/>
          <w:b w:val="false"/>
          <w:i w:val="false"/>
          <w:color w:val="000000"/>
          <w:sz w:val="28"/>
        </w:rPr>
        <w:t>
      Границы:</w:t>
      </w:r>
    </w:p>
    <w:bookmarkEnd w:id="119"/>
    <w:bookmarkStart w:name="z143" w:id="120"/>
    <w:p>
      <w:pPr>
        <w:spacing w:after="0"/>
        <w:ind w:left="0"/>
        <w:jc w:val="both"/>
      </w:pPr>
      <w:r>
        <w:rPr>
          <w:rFonts w:ascii="Times New Roman"/>
          <w:b w:val="false"/>
          <w:i w:val="false"/>
          <w:color w:val="000000"/>
          <w:sz w:val="28"/>
        </w:rPr>
        <w:t>
      улица Гоголя – 47, 49, 51, 51/1, 51/2, 53/1;</w:t>
      </w:r>
    </w:p>
    <w:bookmarkEnd w:id="120"/>
    <w:bookmarkStart w:name="z144" w:id="121"/>
    <w:p>
      <w:pPr>
        <w:spacing w:after="0"/>
        <w:ind w:left="0"/>
        <w:jc w:val="both"/>
      </w:pPr>
      <w:r>
        <w:rPr>
          <w:rFonts w:ascii="Times New Roman"/>
          <w:b w:val="false"/>
          <w:i w:val="false"/>
          <w:color w:val="000000"/>
          <w:sz w:val="28"/>
        </w:rPr>
        <w:t>
      улица Алиханова – 30/2, 32, 34/1, 34/2, 34/3, 34/4, 36, 36/2, 36/3, 36/4, 38/1, 38/2, 38/3, 40.</w:t>
      </w:r>
    </w:p>
    <w:bookmarkEnd w:id="121"/>
    <w:bookmarkStart w:name="z145" w:id="122"/>
    <w:p>
      <w:pPr>
        <w:spacing w:after="0"/>
        <w:ind w:left="0"/>
        <w:jc w:val="left"/>
      </w:pPr>
      <w:r>
        <w:rPr>
          <w:rFonts w:ascii="Times New Roman"/>
          <w:b/>
          <w:i w:val="false"/>
          <w:color w:val="000000"/>
        </w:rPr>
        <w:t xml:space="preserve"> Избирательный участок № 13</w:t>
      </w:r>
    </w:p>
    <w:bookmarkEnd w:id="12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52 имени академика Е.А. Букетова" акимата города Караганды государственного учреждения "Отдел образования города Караганды", улица Гоголя, дом 38/2.</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Алиханова – 35, 37/2, 37/3, 37/4, 39, 39/2, 39/3, 46;</w:t>
      </w:r>
    </w:p>
    <w:p>
      <w:pPr>
        <w:spacing w:after="0"/>
        <w:ind w:left="0"/>
        <w:jc w:val="both"/>
      </w:pPr>
      <w:r>
        <w:rPr>
          <w:rFonts w:ascii="Times New Roman"/>
          <w:b w:val="false"/>
          <w:i w:val="false"/>
          <w:color w:val="000000"/>
          <w:sz w:val="28"/>
        </w:rPr>
        <w:t>
      бульвар Мира – 33, 41/1, 41/2;</w:t>
      </w:r>
    </w:p>
    <w:p>
      <w:pPr>
        <w:spacing w:after="0"/>
        <w:ind w:left="0"/>
        <w:jc w:val="both"/>
      </w:pPr>
      <w:r>
        <w:rPr>
          <w:rFonts w:ascii="Times New Roman"/>
          <w:b w:val="false"/>
          <w:i w:val="false"/>
          <w:color w:val="000000"/>
          <w:sz w:val="28"/>
        </w:rPr>
        <w:t>
      улица Тулепова – 7, 7/2, 7/3, 9, 11, 11/2, 13, 13/2, 15, 17, 19;</w:t>
      </w:r>
    </w:p>
    <w:p>
      <w:pPr>
        <w:spacing w:after="0"/>
        <w:ind w:left="0"/>
        <w:jc w:val="both"/>
      </w:pPr>
      <w:r>
        <w:rPr>
          <w:rFonts w:ascii="Times New Roman"/>
          <w:b w:val="false"/>
          <w:i w:val="false"/>
          <w:color w:val="000000"/>
          <w:sz w:val="28"/>
        </w:rPr>
        <w:t>
      улица Гоголя – 36а, 36/2, 36/3, 46, 46/1, 46/2, 46/3, 48.</w:t>
      </w:r>
    </w:p>
    <w:bookmarkStart w:name="z152" w:id="123"/>
    <w:p>
      <w:pPr>
        <w:spacing w:after="0"/>
        <w:ind w:left="0"/>
        <w:jc w:val="left"/>
      </w:pPr>
      <w:r>
        <w:rPr>
          <w:rFonts w:ascii="Times New Roman"/>
          <w:b/>
          <w:i w:val="false"/>
          <w:color w:val="000000"/>
        </w:rPr>
        <w:t xml:space="preserve"> Избирательный участок № 14</w:t>
      </w:r>
    </w:p>
    <w:bookmarkEnd w:id="123"/>
    <w:bookmarkStart w:name="z153" w:id="124"/>
    <w:p>
      <w:pPr>
        <w:spacing w:after="0"/>
        <w:ind w:left="0"/>
        <w:jc w:val="both"/>
      </w:pPr>
      <w:r>
        <w:rPr>
          <w:rFonts w:ascii="Times New Roman"/>
          <w:b w:val="false"/>
          <w:i w:val="false"/>
          <w:color w:val="000000"/>
          <w:sz w:val="28"/>
        </w:rPr>
        <w:t>
      Центр: Республиканское государственное казенное предприятие "Национальный центр гигиены труда и профессиональных заболеваний" Министерства здравоохранения Республики Казахстан, улица Мустафина, дом 15.</w:t>
      </w:r>
    </w:p>
    <w:bookmarkEnd w:id="124"/>
    <w:bookmarkStart w:name="z154" w:id="125"/>
    <w:p>
      <w:pPr>
        <w:spacing w:after="0"/>
        <w:ind w:left="0"/>
        <w:jc w:val="left"/>
      </w:pPr>
      <w:r>
        <w:rPr>
          <w:rFonts w:ascii="Times New Roman"/>
          <w:b/>
          <w:i w:val="false"/>
          <w:color w:val="000000"/>
        </w:rPr>
        <w:t xml:space="preserve"> Избирательный участок № 15</w:t>
      </w:r>
    </w:p>
    <w:bookmarkEnd w:id="125"/>
    <w:bookmarkStart w:name="z155" w:id="126"/>
    <w:p>
      <w:pPr>
        <w:spacing w:after="0"/>
        <w:ind w:left="0"/>
        <w:jc w:val="both"/>
      </w:pPr>
      <w:r>
        <w:rPr>
          <w:rFonts w:ascii="Times New Roman"/>
          <w:b w:val="false"/>
          <w:i w:val="false"/>
          <w:color w:val="000000"/>
          <w:sz w:val="28"/>
        </w:rPr>
        <w:t>
      Центр: Коммунальное государственное учреждение "Гимназия № 3" акимата города Караганды государственного учреждения "Отдел образования города Караганды", бульвар Мира, дом 25.</w:t>
      </w:r>
    </w:p>
    <w:bookmarkEnd w:id="126"/>
    <w:bookmarkStart w:name="z156" w:id="127"/>
    <w:p>
      <w:pPr>
        <w:spacing w:after="0"/>
        <w:ind w:left="0"/>
        <w:jc w:val="both"/>
      </w:pPr>
      <w:r>
        <w:rPr>
          <w:rFonts w:ascii="Times New Roman"/>
          <w:b w:val="false"/>
          <w:i w:val="false"/>
          <w:color w:val="000000"/>
          <w:sz w:val="28"/>
        </w:rPr>
        <w:t>
      Границы:</w:t>
      </w:r>
    </w:p>
    <w:bookmarkEnd w:id="127"/>
    <w:bookmarkStart w:name="z157" w:id="128"/>
    <w:p>
      <w:pPr>
        <w:spacing w:after="0"/>
        <w:ind w:left="0"/>
        <w:jc w:val="both"/>
      </w:pPr>
      <w:r>
        <w:rPr>
          <w:rFonts w:ascii="Times New Roman"/>
          <w:b w:val="false"/>
          <w:i w:val="false"/>
          <w:color w:val="000000"/>
          <w:sz w:val="28"/>
        </w:rPr>
        <w:t>
      бульвар Мира – 19, 19а, 21, 21/2, 23, 23а, 27, 27а, 29, 31;</w:t>
      </w:r>
    </w:p>
    <w:bookmarkEnd w:id="128"/>
    <w:bookmarkStart w:name="z158" w:id="129"/>
    <w:p>
      <w:pPr>
        <w:spacing w:after="0"/>
        <w:ind w:left="0"/>
        <w:jc w:val="both"/>
      </w:pPr>
      <w:r>
        <w:rPr>
          <w:rFonts w:ascii="Times New Roman"/>
          <w:b w:val="false"/>
          <w:i w:val="false"/>
          <w:color w:val="000000"/>
          <w:sz w:val="28"/>
        </w:rPr>
        <w:t>
      улица Лободы – 34, 36, 38/1, 38/2, 40, 42, 46, 48, 50;</w:t>
      </w:r>
    </w:p>
    <w:bookmarkEnd w:id="129"/>
    <w:bookmarkStart w:name="z159" w:id="130"/>
    <w:p>
      <w:pPr>
        <w:spacing w:after="0"/>
        <w:ind w:left="0"/>
        <w:jc w:val="both"/>
      </w:pPr>
      <w:r>
        <w:rPr>
          <w:rFonts w:ascii="Times New Roman"/>
          <w:b w:val="false"/>
          <w:i w:val="false"/>
          <w:color w:val="000000"/>
          <w:sz w:val="28"/>
        </w:rPr>
        <w:t>
      улица Гоголя – 27, 29, 33, 33/1, 33/2, 35, 37/1, 37/2.</w:t>
      </w:r>
    </w:p>
    <w:bookmarkEnd w:id="130"/>
    <w:bookmarkStart w:name="z160" w:id="131"/>
    <w:p>
      <w:pPr>
        <w:spacing w:after="0"/>
        <w:ind w:left="0"/>
        <w:jc w:val="left"/>
      </w:pPr>
      <w:r>
        <w:rPr>
          <w:rFonts w:ascii="Times New Roman"/>
          <w:b/>
          <w:i w:val="false"/>
          <w:color w:val="000000"/>
        </w:rPr>
        <w:t xml:space="preserve"> Избирательный участок № 16</w:t>
      </w:r>
    </w:p>
    <w:bookmarkEnd w:id="131"/>
    <w:bookmarkStart w:name="z161" w:id="1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63" акимата города Караганды государственного учреждения "Отдел образования города Караганды", улица Лободы, дом 26.</w:t>
      </w:r>
    </w:p>
    <w:bookmarkEnd w:id="132"/>
    <w:bookmarkStart w:name="z162" w:id="133"/>
    <w:p>
      <w:pPr>
        <w:spacing w:after="0"/>
        <w:ind w:left="0"/>
        <w:jc w:val="both"/>
      </w:pPr>
      <w:r>
        <w:rPr>
          <w:rFonts w:ascii="Times New Roman"/>
          <w:b w:val="false"/>
          <w:i w:val="false"/>
          <w:color w:val="000000"/>
          <w:sz w:val="28"/>
        </w:rPr>
        <w:t>
      Границы:</w:t>
      </w:r>
    </w:p>
    <w:bookmarkEnd w:id="133"/>
    <w:bookmarkStart w:name="z163" w:id="134"/>
    <w:p>
      <w:pPr>
        <w:spacing w:after="0"/>
        <w:ind w:left="0"/>
        <w:jc w:val="both"/>
      </w:pPr>
      <w:r>
        <w:rPr>
          <w:rFonts w:ascii="Times New Roman"/>
          <w:b w:val="false"/>
          <w:i w:val="false"/>
          <w:color w:val="000000"/>
          <w:sz w:val="28"/>
        </w:rPr>
        <w:t>
      бульвар Мира – 11, 17, 17а, 17/2;</w:t>
      </w:r>
    </w:p>
    <w:bookmarkEnd w:id="134"/>
    <w:bookmarkStart w:name="z164" w:id="135"/>
    <w:p>
      <w:pPr>
        <w:spacing w:after="0"/>
        <w:ind w:left="0"/>
        <w:jc w:val="both"/>
      </w:pPr>
      <w:r>
        <w:rPr>
          <w:rFonts w:ascii="Times New Roman"/>
          <w:b w:val="false"/>
          <w:i w:val="false"/>
          <w:color w:val="000000"/>
          <w:sz w:val="28"/>
        </w:rPr>
        <w:t>
      улица Ерубаева – 32, 32а;</w:t>
      </w:r>
    </w:p>
    <w:bookmarkEnd w:id="135"/>
    <w:bookmarkStart w:name="z165" w:id="136"/>
    <w:p>
      <w:pPr>
        <w:spacing w:after="0"/>
        <w:ind w:left="0"/>
        <w:jc w:val="both"/>
      </w:pPr>
      <w:r>
        <w:rPr>
          <w:rFonts w:ascii="Times New Roman"/>
          <w:b w:val="false"/>
          <w:i w:val="false"/>
          <w:color w:val="000000"/>
          <w:sz w:val="28"/>
        </w:rPr>
        <w:t>
      улица Лободы – 16, 18, 22, 23, 24, 25, 27, 27/а, 28, 29, 30, 31, 31/2, 32, 33, 37, 41, 43;</w:t>
      </w:r>
    </w:p>
    <w:bookmarkEnd w:id="136"/>
    <w:bookmarkStart w:name="z166" w:id="137"/>
    <w:p>
      <w:pPr>
        <w:spacing w:after="0"/>
        <w:ind w:left="0"/>
        <w:jc w:val="both"/>
      </w:pPr>
      <w:r>
        <w:rPr>
          <w:rFonts w:ascii="Times New Roman"/>
          <w:b w:val="false"/>
          <w:i w:val="false"/>
          <w:color w:val="000000"/>
          <w:sz w:val="28"/>
        </w:rPr>
        <w:t>
      улица Гоголя – 39, 41.</w:t>
      </w:r>
    </w:p>
    <w:bookmarkEnd w:id="137"/>
    <w:bookmarkStart w:name="z167" w:id="138"/>
    <w:p>
      <w:pPr>
        <w:spacing w:after="0"/>
        <w:ind w:left="0"/>
        <w:jc w:val="left"/>
      </w:pPr>
      <w:r>
        <w:rPr>
          <w:rFonts w:ascii="Times New Roman"/>
          <w:b/>
          <w:i w:val="false"/>
          <w:color w:val="000000"/>
        </w:rPr>
        <w:t xml:space="preserve"> Избирательный участок № 17</w:t>
      </w:r>
    </w:p>
    <w:bookmarkEnd w:id="138"/>
    <w:bookmarkStart w:name="z168" w:id="139"/>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39"/>
    <w:bookmarkStart w:name="z169" w:id="140"/>
    <w:p>
      <w:pPr>
        <w:spacing w:after="0"/>
        <w:ind w:left="0"/>
        <w:jc w:val="both"/>
      </w:pPr>
      <w:r>
        <w:rPr>
          <w:rFonts w:ascii="Times New Roman"/>
          <w:b w:val="false"/>
          <w:i w:val="false"/>
          <w:color w:val="000000"/>
          <w:sz w:val="28"/>
        </w:rPr>
        <w:t>
      Границы:</w:t>
      </w:r>
    </w:p>
    <w:bookmarkEnd w:id="140"/>
    <w:bookmarkStart w:name="z170" w:id="141"/>
    <w:p>
      <w:pPr>
        <w:spacing w:after="0"/>
        <w:ind w:left="0"/>
        <w:jc w:val="both"/>
      </w:pPr>
      <w:r>
        <w:rPr>
          <w:rFonts w:ascii="Times New Roman"/>
          <w:b w:val="false"/>
          <w:i w:val="false"/>
          <w:color w:val="000000"/>
          <w:sz w:val="28"/>
        </w:rPr>
        <w:t>
      проспект Бухар жырау – 26, 28, 28а, 30, 34, 36, 38, 38а;</w:t>
      </w:r>
    </w:p>
    <w:bookmarkEnd w:id="141"/>
    <w:bookmarkStart w:name="z171" w:id="142"/>
    <w:p>
      <w:pPr>
        <w:spacing w:after="0"/>
        <w:ind w:left="0"/>
        <w:jc w:val="both"/>
      </w:pPr>
      <w:r>
        <w:rPr>
          <w:rFonts w:ascii="Times New Roman"/>
          <w:b w:val="false"/>
          <w:i w:val="false"/>
          <w:color w:val="000000"/>
          <w:sz w:val="28"/>
        </w:rPr>
        <w:t>
      бульвар Мира – 3, 3а, 5, 7, 7а, 9;</w:t>
      </w:r>
    </w:p>
    <w:bookmarkEnd w:id="142"/>
    <w:bookmarkStart w:name="z172" w:id="143"/>
    <w:p>
      <w:pPr>
        <w:spacing w:after="0"/>
        <w:ind w:left="0"/>
        <w:jc w:val="both"/>
      </w:pPr>
      <w:r>
        <w:rPr>
          <w:rFonts w:ascii="Times New Roman"/>
          <w:b w:val="false"/>
          <w:i w:val="false"/>
          <w:color w:val="000000"/>
          <w:sz w:val="28"/>
        </w:rPr>
        <w:t>
      улица Ерубаева – 23, 27, 31, 33, 33а, 35;</w:t>
      </w:r>
    </w:p>
    <w:bookmarkEnd w:id="143"/>
    <w:bookmarkStart w:name="z173" w:id="144"/>
    <w:p>
      <w:pPr>
        <w:spacing w:after="0"/>
        <w:ind w:left="0"/>
        <w:jc w:val="both"/>
      </w:pPr>
      <w:r>
        <w:rPr>
          <w:rFonts w:ascii="Times New Roman"/>
          <w:b w:val="false"/>
          <w:i w:val="false"/>
          <w:color w:val="000000"/>
          <w:sz w:val="28"/>
        </w:rPr>
        <w:t>
      улица Лободы – 3, 3а, 4, 5, 6, 7, 7а, 9, 10, 12, 13, 13/2, 14.</w:t>
      </w:r>
    </w:p>
    <w:bookmarkEnd w:id="144"/>
    <w:bookmarkStart w:name="z174" w:id="145"/>
    <w:p>
      <w:pPr>
        <w:spacing w:after="0"/>
        <w:ind w:left="0"/>
        <w:jc w:val="left"/>
      </w:pPr>
      <w:r>
        <w:rPr>
          <w:rFonts w:ascii="Times New Roman"/>
          <w:b/>
          <w:i w:val="false"/>
          <w:color w:val="000000"/>
        </w:rPr>
        <w:t xml:space="preserve"> Избирательный участок № 18</w:t>
      </w:r>
    </w:p>
    <w:bookmarkEnd w:id="145"/>
    <w:bookmarkStart w:name="z175" w:id="146"/>
    <w:p>
      <w:pPr>
        <w:spacing w:after="0"/>
        <w:ind w:left="0"/>
        <w:jc w:val="both"/>
      </w:pPr>
      <w:r>
        <w:rPr>
          <w:rFonts w:ascii="Times New Roman"/>
          <w:b w:val="false"/>
          <w:i w:val="false"/>
          <w:color w:val="000000"/>
          <w:sz w:val="28"/>
        </w:rPr>
        <w:t>
      Центр: Коммунальное государственное учреждение "Гимназия № 93" акимата города Караганды государственного учреждения "Отдел образования города Караганды", улица Алиханова, дом 24.</w:t>
      </w:r>
    </w:p>
    <w:bookmarkEnd w:id="146"/>
    <w:bookmarkStart w:name="z176" w:id="147"/>
    <w:p>
      <w:pPr>
        <w:spacing w:after="0"/>
        <w:ind w:left="0"/>
        <w:jc w:val="both"/>
      </w:pPr>
      <w:r>
        <w:rPr>
          <w:rFonts w:ascii="Times New Roman"/>
          <w:b w:val="false"/>
          <w:i w:val="false"/>
          <w:color w:val="000000"/>
          <w:sz w:val="28"/>
        </w:rPr>
        <w:t>
      Границы:</w:t>
      </w:r>
    </w:p>
    <w:bookmarkEnd w:id="147"/>
    <w:bookmarkStart w:name="z177" w:id="148"/>
    <w:p>
      <w:pPr>
        <w:spacing w:after="0"/>
        <w:ind w:left="0"/>
        <w:jc w:val="both"/>
      </w:pPr>
      <w:r>
        <w:rPr>
          <w:rFonts w:ascii="Times New Roman"/>
          <w:b w:val="false"/>
          <w:i w:val="false"/>
          <w:color w:val="000000"/>
          <w:sz w:val="28"/>
        </w:rPr>
        <w:t>
      улица Ерубаева – 50/2, 50/3, 52/2;</w:t>
      </w:r>
    </w:p>
    <w:bookmarkEnd w:id="148"/>
    <w:bookmarkStart w:name="z178" w:id="149"/>
    <w:p>
      <w:pPr>
        <w:spacing w:after="0"/>
        <w:ind w:left="0"/>
        <w:jc w:val="both"/>
      </w:pPr>
      <w:r>
        <w:rPr>
          <w:rFonts w:ascii="Times New Roman"/>
          <w:b w:val="false"/>
          <w:i w:val="false"/>
          <w:color w:val="000000"/>
          <w:sz w:val="28"/>
        </w:rPr>
        <w:t>
      проспект Абдирова – 15, 24/1, 24/2, 24/4, 26, 26/2, 28/1, 28/2, 30/1, 30/2.</w:t>
      </w:r>
    </w:p>
    <w:bookmarkEnd w:id="149"/>
    <w:bookmarkStart w:name="z179" w:id="150"/>
    <w:p>
      <w:pPr>
        <w:spacing w:after="0"/>
        <w:ind w:left="0"/>
        <w:jc w:val="left"/>
      </w:pPr>
      <w:r>
        <w:rPr>
          <w:rFonts w:ascii="Times New Roman"/>
          <w:b/>
          <w:i w:val="false"/>
          <w:color w:val="000000"/>
        </w:rPr>
        <w:t xml:space="preserve"> Избирательный участок № 19</w:t>
      </w:r>
    </w:p>
    <w:bookmarkEnd w:id="150"/>
    <w:bookmarkStart w:name="z180" w:id="151"/>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охраны окружающей среды Республики Казахстан, улица Алиханова, дом 11а.</w:t>
      </w:r>
    </w:p>
    <w:bookmarkEnd w:id="151"/>
    <w:bookmarkStart w:name="z181" w:id="152"/>
    <w:p>
      <w:pPr>
        <w:spacing w:after="0"/>
        <w:ind w:left="0"/>
        <w:jc w:val="both"/>
      </w:pPr>
      <w:r>
        <w:rPr>
          <w:rFonts w:ascii="Times New Roman"/>
          <w:b w:val="false"/>
          <w:i w:val="false"/>
          <w:color w:val="000000"/>
          <w:sz w:val="28"/>
        </w:rPr>
        <w:t>
      Границы:</w:t>
      </w:r>
    </w:p>
    <w:bookmarkEnd w:id="152"/>
    <w:bookmarkStart w:name="z182" w:id="153"/>
    <w:p>
      <w:pPr>
        <w:spacing w:after="0"/>
        <w:ind w:left="0"/>
        <w:jc w:val="both"/>
      </w:pPr>
      <w:r>
        <w:rPr>
          <w:rFonts w:ascii="Times New Roman"/>
          <w:b w:val="false"/>
          <w:i w:val="false"/>
          <w:color w:val="000000"/>
          <w:sz w:val="28"/>
        </w:rPr>
        <w:t>
      проспект Бухар жырау – 42, 44, 46, 48, 48а, 50;</w:t>
      </w:r>
    </w:p>
    <w:bookmarkEnd w:id="153"/>
    <w:bookmarkStart w:name="z183" w:id="154"/>
    <w:p>
      <w:pPr>
        <w:spacing w:after="0"/>
        <w:ind w:left="0"/>
        <w:jc w:val="both"/>
      </w:pPr>
      <w:r>
        <w:rPr>
          <w:rFonts w:ascii="Times New Roman"/>
          <w:b w:val="false"/>
          <w:i w:val="false"/>
          <w:color w:val="000000"/>
          <w:sz w:val="28"/>
        </w:rPr>
        <w:t>
      проспект Абдирова – 20, 22/1, 22/2, 22/3, 22/4;</w:t>
      </w:r>
    </w:p>
    <w:bookmarkEnd w:id="154"/>
    <w:bookmarkStart w:name="z184" w:id="155"/>
    <w:p>
      <w:pPr>
        <w:spacing w:after="0"/>
        <w:ind w:left="0"/>
        <w:jc w:val="both"/>
      </w:pPr>
      <w:r>
        <w:rPr>
          <w:rFonts w:ascii="Times New Roman"/>
          <w:b w:val="false"/>
          <w:i w:val="false"/>
          <w:color w:val="000000"/>
          <w:sz w:val="28"/>
        </w:rPr>
        <w:t>
      улица Алиханова – 8, 8а, 10, 10а;</w:t>
      </w:r>
    </w:p>
    <w:bookmarkEnd w:id="155"/>
    <w:bookmarkStart w:name="z185" w:id="156"/>
    <w:p>
      <w:pPr>
        <w:spacing w:after="0"/>
        <w:ind w:left="0"/>
        <w:jc w:val="both"/>
      </w:pPr>
      <w:r>
        <w:rPr>
          <w:rFonts w:ascii="Times New Roman"/>
          <w:b w:val="false"/>
          <w:i w:val="false"/>
          <w:color w:val="000000"/>
          <w:sz w:val="28"/>
        </w:rPr>
        <w:t>
      улица Ерубаева – 50, 52, 54.</w:t>
      </w:r>
    </w:p>
    <w:bookmarkEnd w:id="156"/>
    <w:bookmarkStart w:name="z186" w:id="157"/>
    <w:p>
      <w:pPr>
        <w:spacing w:after="0"/>
        <w:ind w:left="0"/>
        <w:jc w:val="left"/>
      </w:pPr>
      <w:r>
        <w:rPr>
          <w:rFonts w:ascii="Times New Roman"/>
          <w:b/>
          <w:i w:val="false"/>
          <w:color w:val="000000"/>
        </w:rPr>
        <w:t xml:space="preserve"> Избирательный участок № 20</w:t>
      </w:r>
    </w:p>
    <w:bookmarkEnd w:id="157"/>
    <w:bookmarkStart w:name="z187" w:id="158"/>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акимата города Караганды государственного учреждения "Отдел образования города Караганды", улица Ерубаева, дом 44.</w:t>
      </w:r>
    </w:p>
    <w:bookmarkEnd w:id="158"/>
    <w:bookmarkStart w:name="z188" w:id="159"/>
    <w:p>
      <w:pPr>
        <w:spacing w:after="0"/>
        <w:ind w:left="0"/>
        <w:jc w:val="both"/>
      </w:pPr>
      <w:r>
        <w:rPr>
          <w:rFonts w:ascii="Times New Roman"/>
          <w:b w:val="false"/>
          <w:i w:val="false"/>
          <w:color w:val="000000"/>
          <w:sz w:val="28"/>
        </w:rPr>
        <w:t>
      Границы:</w:t>
      </w:r>
    </w:p>
    <w:bookmarkEnd w:id="159"/>
    <w:bookmarkStart w:name="z189" w:id="160"/>
    <w:p>
      <w:pPr>
        <w:spacing w:after="0"/>
        <w:ind w:left="0"/>
        <w:jc w:val="both"/>
      </w:pPr>
      <w:r>
        <w:rPr>
          <w:rFonts w:ascii="Times New Roman"/>
          <w:b w:val="false"/>
          <w:i w:val="false"/>
          <w:color w:val="000000"/>
          <w:sz w:val="28"/>
        </w:rPr>
        <w:t>
      улица Алиханова - 18, 20, 22/1, 22/2, 22/3, 24/1, 24/2, 24/3, 24/4, 24/5, 24/6, 26/1, 26/2, 28/1, 28/2, 28/3, 30, 30/1;</w:t>
      </w:r>
    </w:p>
    <w:bookmarkEnd w:id="160"/>
    <w:bookmarkStart w:name="z190" w:id="161"/>
    <w:p>
      <w:pPr>
        <w:spacing w:after="0"/>
        <w:ind w:left="0"/>
        <w:jc w:val="both"/>
      </w:pPr>
      <w:r>
        <w:rPr>
          <w:rFonts w:ascii="Times New Roman"/>
          <w:b w:val="false"/>
          <w:i w:val="false"/>
          <w:color w:val="000000"/>
          <w:sz w:val="28"/>
        </w:rPr>
        <w:t>
      улица Ерубаева – 44/2, 46, 48, 48/2;</w:t>
      </w:r>
    </w:p>
    <w:bookmarkEnd w:id="161"/>
    <w:bookmarkStart w:name="z191" w:id="162"/>
    <w:p>
      <w:pPr>
        <w:spacing w:after="0"/>
        <w:ind w:left="0"/>
        <w:jc w:val="both"/>
      </w:pPr>
      <w:r>
        <w:rPr>
          <w:rFonts w:ascii="Times New Roman"/>
          <w:b w:val="false"/>
          <w:i w:val="false"/>
          <w:color w:val="000000"/>
          <w:sz w:val="28"/>
        </w:rPr>
        <w:t>
      улица Лободы – 25/3, 27/2, 29/2.</w:t>
      </w:r>
    </w:p>
    <w:bookmarkEnd w:id="162"/>
    <w:bookmarkStart w:name="z192" w:id="163"/>
    <w:p>
      <w:pPr>
        <w:spacing w:after="0"/>
        <w:ind w:left="0"/>
        <w:jc w:val="left"/>
      </w:pPr>
      <w:r>
        <w:rPr>
          <w:rFonts w:ascii="Times New Roman"/>
          <w:b/>
          <w:i w:val="false"/>
          <w:color w:val="000000"/>
        </w:rPr>
        <w:t xml:space="preserve"> Избирательный участок № 21</w:t>
      </w:r>
    </w:p>
    <w:bookmarkEnd w:id="163"/>
    <w:bookmarkStart w:name="z193" w:id="164"/>
    <w:p>
      <w:pPr>
        <w:spacing w:after="0"/>
        <w:ind w:left="0"/>
        <w:jc w:val="both"/>
      </w:pPr>
      <w:r>
        <w:rPr>
          <w:rFonts w:ascii="Times New Roman"/>
          <w:b w:val="false"/>
          <w:i w:val="false"/>
          <w:color w:val="000000"/>
          <w:sz w:val="28"/>
        </w:rPr>
        <w:t>
      Центр: Коммунальное государственное учреждение "Гимназия № 92" акимата города Караганды государственного учреждения "Отдел образования города Караганды", улица Ерубаева, дом 43а.</w:t>
      </w:r>
    </w:p>
    <w:bookmarkEnd w:id="164"/>
    <w:bookmarkStart w:name="z194" w:id="165"/>
    <w:p>
      <w:pPr>
        <w:spacing w:after="0"/>
        <w:ind w:left="0"/>
        <w:jc w:val="both"/>
      </w:pPr>
      <w:r>
        <w:rPr>
          <w:rFonts w:ascii="Times New Roman"/>
          <w:b w:val="false"/>
          <w:i w:val="false"/>
          <w:color w:val="000000"/>
          <w:sz w:val="28"/>
        </w:rPr>
        <w:t>
      Границы:</w:t>
      </w:r>
    </w:p>
    <w:bookmarkEnd w:id="165"/>
    <w:bookmarkStart w:name="z195" w:id="166"/>
    <w:p>
      <w:pPr>
        <w:spacing w:after="0"/>
        <w:ind w:left="0"/>
        <w:jc w:val="both"/>
      </w:pPr>
      <w:r>
        <w:rPr>
          <w:rFonts w:ascii="Times New Roman"/>
          <w:b w:val="false"/>
          <w:i w:val="false"/>
          <w:color w:val="000000"/>
          <w:sz w:val="28"/>
        </w:rPr>
        <w:t>
      проспект Бухар жырау – 52, 52а, 54, 54а, 56, 56/2, 58, 58а, 60, 60/2;</w:t>
      </w:r>
    </w:p>
    <w:bookmarkEnd w:id="166"/>
    <w:bookmarkStart w:name="z196" w:id="167"/>
    <w:p>
      <w:pPr>
        <w:spacing w:after="0"/>
        <w:ind w:left="0"/>
        <w:jc w:val="both"/>
      </w:pPr>
      <w:r>
        <w:rPr>
          <w:rFonts w:ascii="Times New Roman"/>
          <w:b w:val="false"/>
          <w:i w:val="false"/>
          <w:color w:val="000000"/>
          <w:sz w:val="28"/>
        </w:rPr>
        <w:t>
      проспект Абдирова – 6, 8/2, 10, 12/2, 14, 16, 16/2;</w:t>
      </w:r>
    </w:p>
    <w:bookmarkEnd w:id="167"/>
    <w:bookmarkStart w:name="z197" w:id="168"/>
    <w:p>
      <w:pPr>
        <w:spacing w:after="0"/>
        <w:ind w:left="0"/>
        <w:jc w:val="both"/>
      </w:pPr>
      <w:r>
        <w:rPr>
          <w:rFonts w:ascii="Times New Roman"/>
          <w:b w:val="false"/>
          <w:i w:val="false"/>
          <w:color w:val="000000"/>
          <w:sz w:val="28"/>
        </w:rPr>
        <w:t>
      улица Ерубаева – 45, 47, 47а, 49, 50/5, 50/6.</w:t>
      </w:r>
    </w:p>
    <w:bookmarkEnd w:id="168"/>
    <w:bookmarkStart w:name="z198" w:id="169"/>
    <w:p>
      <w:pPr>
        <w:spacing w:after="0"/>
        <w:ind w:left="0"/>
        <w:jc w:val="left"/>
      </w:pPr>
      <w:r>
        <w:rPr>
          <w:rFonts w:ascii="Times New Roman"/>
          <w:b/>
          <w:i w:val="false"/>
          <w:color w:val="000000"/>
        </w:rPr>
        <w:t xml:space="preserve"> Избирательный участок № 22</w:t>
      </w:r>
    </w:p>
    <w:bookmarkEnd w:id="169"/>
    <w:bookmarkStart w:name="z199" w:id="17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58" акимата города Караганды государственного учреждения "Отдел образования города Караганды", улица Ермекова, дом 9.</w:t>
      </w:r>
    </w:p>
    <w:bookmarkEnd w:id="170"/>
    <w:bookmarkStart w:name="z200" w:id="171"/>
    <w:p>
      <w:pPr>
        <w:spacing w:after="0"/>
        <w:ind w:left="0"/>
        <w:jc w:val="both"/>
      </w:pPr>
      <w:r>
        <w:rPr>
          <w:rFonts w:ascii="Times New Roman"/>
          <w:b w:val="false"/>
          <w:i w:val="false"/>
          <w:color w:val="000000"/>
          <w:sz w:val="28"/>
        </w:rPr>
        <w:t>
      Границы:</w:t>
      </w:r>
    </w:p>
    <w:bookmarkEnd w:id="171"/>
    <w:bookmarkStart w:name="z201" w:id="172"/>
    <w:p>
      <w:pPr>
        <w:spacing w:after="0"/>
        <w:ind w:left="0"/>
        <w:jc w:val="both"/>
      </w:pPr>
      <w:r>
        <w:rPr>
          <w:rFonts w:ascii="Times New Roman"/>
          <w:b w:val="false"/>
          <w:i w:val="false"/>
          <w:color w:val="000000"/>
          <w:sz w:val="28"/>
        </w:rPr>
        <w:t>
      проспект Абдирова – 17, 19, 23, 25;</w:t>
      </w:r>
    </w:p>
    <w:bookmarkEnd w:id="172"/>
    <w:bookmarkStart w:name="z202" w:id="173"/>
    <w:p>
      <w:pPr>
        <w:spacing w:after="0"/>
        <w:ind w:left="0"/>
        <w:jc w:val="both"/>
      </w:pPr>
      <w:r>
        <w:rPr>
          <w:rFonts w:ascii="Times New Roman"/>
          <w:b w:val="false"/>
          <w:i w:val="false"/>
          <w:color w:val="000000"/>
          <w:sz w:val="28"/>
        </w:rPr>
        <w:t>
      улица Бакинская – 190, 192, 194, 196, 198, 200, 202, 204, 206, 208, 210, 212, 214, 216, 218, 220, 222, 224, 226, 228, 230, 232, 234;</w:t>
      </w:r>
    </w:p>
    <w:bookmarkEnd w:id="173"/>
    <w:bookmarkStart w:name="z203" w:id="174"/>
    <w:p>
      <w:pPr>
        <w:spacing w:after="0"/>
        <w:ind w:left="0"/>
        <w:jc w:val="both"/>
      </w:pPr>
      <w:r>
        <w:rPr>
          <w:rFonts w:ascii="Times New Roman"/>
          <w:b w:val="false"/>
          <w:i w:val="false"/>
          <w:color w:val="000000"/>
          <w:sz w:val="28"/>
        </w:rPr>
        <w:t>
      улица Ермекова – 1, 2, 3/3, 3/4, 4, 5, 8/2, 9а, 9б;</w:t>
      </w:r>
    </w:p>
    <w:bookmarkEnd w:id="174"/>
    <w:bookmarkStart w:name="z204" w:id="175"/>
    <w:p>
      <w:pPr>
        <w:spacing w:after="0"/>
        <w:ind w:left="0"/>
        <w:jc w:val="both"/>
      </w:pPr>
      <w:r>
        <w:rPr>
          <w:rFonts w:ascii="Times New Roman"/>
          <w:b w:val="false"/>
          <w:i w:val="false"/>
          <w:color w:val="000000"/>
          <w:sz w:val="28"/>
        </w:rPr>
        <w:t>
      улица Комиссарова – 1, 2, 2/3, 2/4, 3, 4, 4а, 4б, 5, 7, 9, 11, 13, 15;</w:t>
      </w:r>
    </w:p>
    <w:bookmarkEnd w:id="175"/>
    <w:bookmarkStart w:name="z205" w:id="176"/>
    <w:p>
      <w:pPr>
        <w:spacing w:after="0"/>
        <w:ind w:left="0"/>
        <w:jc w:val="both"/>
      </w:pPr>
      <w:r>
        <w:rPr>
          <w:rFonts w:ascii="Times New Roman"/>
          <w:b w:val="false"/>
          <w:i w:val="false"/>
          <w:color w:val="000000"/>
          <w:sz w:val="28"/>
        </w:rPr>
        <w:t>
      улица Новоселов – 147, 149, 151, 153, 155, 157, 159, 161, 163, 165, 167, 169, 171, 173, 175, 177, 179, 181, 183, 185, 187, 189, 191;</w:t>
      </w:r>
    </w:p>
    <w:bookmarkEnd w:id="176"/>
    <w:bookmarkStart w:name="z206" w:id="177"/>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177"/>
    <w:bookmarkStart w:name="z207" w:id="178"/>
    <w:p>
      <w:pPr>
        <w:spacing w:after="0"/>
        <w:ind w:left="0"/>
        <w:jc w:val="left"/>
      </w:pPr>
      <w:r>
        <w:rPr>
          <w:rFonts w:ascii="Times New Roman"/>
          <w:b/>
          <w:i w:val="false"/>
          <w:color w:val="000000"/>
        </w:rPr>
        <w:t xml:space="preserve"> Избирательный участок № 23</w:t>
      </w:r>
    </w:p>
    <w:bookmarkEnd w:id="178"/>
    <w:bookmarkStart w:name="z208" w:id="179"/>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179"/>
    <w:bookmarkStart w:name="z209" w:id="180"/>
    <w:p>
      <w:pPr>
        <w:spacing w:after="0"/>
        <w:ind w:left="0"/>
        <w:jc w:val="both"/>
      </w:pPr>
      <w:r>
        <w:rPr>
          <w:rFonts w:ascii="Times New Roman"/>
          <w:b w:val="false"/>
          <w:i w:val="false"/>
          <w:color w:val="000000"/>
          <w:sz w:val="28"/>
        </w:rPr>
        <w:t>
      Границы:</w:t>
      </w:r>
    </w:p>
    <w:bookmarkEnd w:id="180"/>
    <w:bookmarkStart w:name="z210" w:id="181"/>
    <w:p>
      <w:pPr>
        <w:spacing w:after="0"/>
        <w:ind w:left="0"/>
        <w:jc w:val="both"/>
      </w:pPr>
      <w:r>
        <w:rPr>
          <w:rFonts w:ascii="Times New Roman"/>
          <w:b w:val="false"/>
          <w:i w:val="false"/>
          <w:color w:val="000000"/>
          <w:sz w:val="28"/>
        </w:rPr>
        <w:t>
      улица 731 км;</w:t>
      </w:r>
    </w:p>
    <w:bookmarkEnd w:id="181"/>
    <w:bookmarkStart w:name="z211" w:id="182"/>
    <w:p>
      <w:pPr>
        <w:spacing w:after="0"/>
        <w:ind w:left="0"/>
        <w:jc w:val="both"/>
      </w:pPr>
      <w:r>
        <w:rPr>
          <w:rFonts w:ascii="Times New Roman"/>
          <w:b w:val="false"/>
          <w:i w:val="false"/>
          <w:color w:val="000000"/>
          <w:sz w:val="28"/>
        </w:rPr>
        <w:t>
      улица Ермекова – 10, 10/2, 12, 14, 14/2, 16, 18, 20, 22, 24, 26, 26/2, 30, 30/2, 32, 34, 34/1, 34/2, 36, 36/2, 38, 38/2, 40, 42, 44;</w:t>
      </w:r>
    </w:p>
    <w:bookmarkEnd w:id="182"/>
    <w:bookmarkStart w:name="z212" w:id="183"/>
    <w:p>
      <w:pPr>
        <w:spacing w:after="0"/>
        <w:ind w:left="0"/>
        <w:jc w:val="both"/>
      </w:pPr>
      <w:r>
        <w:rPr>
          <w:rFonts w:ascii="Times New Roman"/>
          <w:b w:val="false"/>
          <w:i w:val="false"/>
          <w:color w:val="000000"/>
          <w:sz w:val="28"/>
        </w:rPr>
        <w:t>
      улица Ерубаева – 51/2, 69, 72, 74, 76;</w:t>
      </w:r>
    </w:p>
    <w:bookmarkEnd w:id="183"/>
    <w:bookmarkStart w:name="z213" w:id="184"/>
    <w:p>
      <w:pPr>
        <w:spacing w:after="0"/>
        <w:ind w:left="0"/>
        <w:jc w:val="both"/>
      </w:pPr>
      <w:r>
        <w:rPr>
          <w:rFonts w:ascii="Times New Roman"/>
          <w:b w:val="false"/>
          <w:i w:val="false"/>
          <w:color w:val="000000"/>
          <w:sz w:val="28"/>
        </w:rPr>
        <w:t>
      улица Пичугина – 235/2, 237, 238, 239, 239/2, 240, 241, 242, 243, 244, 245, 245/1, 245/2, 246, 247, 248, 249, 250, 251, 251/1, 251/2, 252, 253, 253/1, 253/2, 254, 255, 256, 257, 258, 259.</w:t>
      </w:r>
    </w:p>
    <w:bookmarkEnd w:id="184"/>
    <w:bookmarkStart w:name="z214" w:id="185"/>
    <w:p>
      <w:pPr>
        <w:spacing w:after="0"/>
        <w:ind w:left="0"/>
        <w:jc w:val="left"/>
      </w:pPr>
      <w:r>
        <w:rPr>
          <w:rFonts w:ascii="Times New Roman"/>
          <w:b/>
          <w:i w:val="false"/>
          <w:color w:val="000000"/>
        </w:rPr>
        <w:t xml:space="preserve"> Избирательный участок № 24</w:t>
      </w:r>
    </w:p>
    <w:bookmarkEnd w:id="185"/>
    <w:bookmarkStart w:name="z215" w:id="186"/>
    <w:p>
      <w:pPr>
        <w:spacing w:after="0"/>
        <w:ind w:left="0"/>
        <w:jc w:val="both"/>
      </w:pPr>
      <w:r>
        <w:rPr>
          <w:rFonts w:ascii="Times New Roman"/>
          <w:b w:val="false"/>
          <w:i w:val="false"/>
          <w:color w:val="000000"/>
          <w:sz w:val="28"/>
        </w:rPr>
        <w:t>
      Центр: Коммунальное государственное учреждение "Гимназия № 45" акимата города Караганды государственного учреждения "Отдел образования города Караганды", проспект Бухар жырау, дом 72а.</w:t>
      </w:r>
    </w:p>
    <w:bookmarkEnd w:id="186"/>
    <w:bookmarkStart w:name="z216" w:id="187"/>
    <w:p>
      <w:pPr>
        <w:spacing w:after="0"/>
        <w:ind w:left="0"/>
        <w:jc w:val="both"/>
      </w:pPr>
      <w:r>
        <w:rPr>
          <w:rFonts w:ascii="Times New Roman"/>
          <w:b w:val="false"/>
          <w:i w:val="false"/>
          <w:color w:val="000000"/>
          <w:sz w:val="28"/>
        </w:rPr>
        <w:t>
      Границы:</w:t>
      </w:r>
    </w:p>
    <w:bookmarkEnd w:id="187"/>
    <w:bookmarkStart w:name="z217" w:id="188"/>
    <w:p>
      <w:pPr>
        <w:spacing w:after="0"/>
        <w:ind w:left="0"/>
        <w:jc w:val="both"/>
      </w:pPr>
      <w:r>
        <w:rPr>
          <w:rFonts w:ascii="Times New Roman"/>
          <w:b w:val="false"/>
          <w:i w:val="false"/>
          <w:color w:val="000000"/>
          <w:sz w:val="28"/>
        </w:rPr>
        <w:t>
      улица Ермекова – 48, 50, 52;</w:t>
      </w:r>
    </w:p>
    <w:bookmarkEnd w:id="188"/>
    <w:bookmarkStart w:name="z218" w:id="189"/>
    <w:p>
      <w:pPr>
        <w:spacing w:after="0"/>
        <w:ind w:left="0"/>
        <w:jc w:val="both"/>
      </w:pPr>
      <w:r>
        <w:rPr>
          <w:rFonts w:ascii="Times New Roman"/>
          <w:b w:val="false"/>
          <w:i w:val="false"/>
          <w:color w:val="000000"/>
          <w:sz w:val="28"/>
        </w:rPr>
        <w:t>
      проспект Бухар жырау – 68, 70, 72, 74, 76;</w:t>
      </w:r>
    </w:p>
    <w:bookmarkEnd w:id="189"/>
    <w:bookmarkStart w:name="z219" w:id="190"/>
    <w:p>
      <w:pPr>
        <w:spacing w:after="0"/>
        <w:ind w:left="0"/>
        <w:jc w:val="both"/>
      </w:pPr>
      <w:r>
        <w:rPr>
          <w:rFonts w:ascii="Times New Roman"/>
          <w:b w:val="false"/>
          <w:i w:val="false"/>
          <w:color w:val="000000"/>
          <w:sz w:val="28"/>
        </w:rPr>
        <w:t>
      улица Пассажирская – 8, 8а, 9, 11, 12а, 13, 14, 16.</w:t>
      </w:r>
    </w:p>
    <w:bookmarkEnd w:id="190"/>
    <w:bookmarkStart w:name="z220" w:id="191"/>
    <w:p>
      <w:pPr>
        <w:spacing w:after="0"/>
        <w:ind w:left="0"/>
        <w:jc w:val="left"/>
      </w:pPr>
      <w:r>
        <w:rPr>
          <w:rFonts w:ascii="Times New Roman"/>
          <w:b/>
          <w:i w:val="false"/>
          <w:color w:val="000000"/>
        </w:rPr>
        <w:t xml:space="preserve"> Избирательный участок № 25</w:t>
      </w:r>
    </w:p>
    <w:bookmarkEnd w:id="191"/>
    <w:bookmarkStart w:name="z221" w:id="192"/>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192"/>
    <w:bookmarkStart w:name="z222" w:id="193"/>
    <w:p>
      <w:pPr>
        <w:spacing w:after="0"/>
        <w:ind w:left="0"/>
        <w:jc w:val="both"/>
      </w:pPr>
      <w:r>
        <w:rPr>
          <w:rFonts w:ascii="Times New Roman"/>
          <w:b w:val="false"/>
          <w:i w:val="false"/>
          <w:color w:val="000000"/>
          <w:sz w:val="28"/>
        </w:rPr>
        <w:t>
      Границы:</w:t>
      </w:r>
    </w:p>
    <w:bookmarkEnd w:id="193"/>
    <w:bookmarkStart w:name="z223" w:id="194"/>
    <w:p>
      <w:pPr>
        <w:spacing w:after="0"/>
        <w:ind w:left="0"/>
        <w:jc w:val="both"/>
      </w:pPr>
      <w:r>
        <w:rPr>
          <w:rFonts w:ascii="Times New Roman"/>
          <w:b w:val="false"/>
          <w:i w:val="false"/>
          <w:color w:val="000000"/>
          <w:sz w:val="28"/>
        </w:rPr>
        <w:t>
      улица Ермекова – 17, 19, 21, 21/1, 23;</w:t>
      </w:r>
    </w:p>
    <w:bookmarkEnd w:id="194"/>
    <w:bookmarkStart w:name="z224" w:id="195"/>
    <w:p>
      <w:pPr>
        <w:spacing w:after="0"/>
        <w:ind w:left="0"/>
        <w:jc w:val="both"/>
      </w:pPr>
      <w:r>
        <w:rPr>
          <w:rFonts w:ascii="Times New Roman"/>
          <w:b w:val="false"/>
          <w:i w:val="false"/>
          <w:color w:val="000000"/>
          <w:sz w:val="28"/>
        </w:rPr>
        <w:t>
      проспект Абдирова – 7, 9;</w:t>
      </w:r>
    </w:p>
    <w:bookmarkEnd w:id="195"/>
    <w:bookmarkStart w:name="z225" w:id="196"/>
    <w:p>
      <w:pPr>
        <w:spacing w:after="0"/>
        <w:ind w:left="0"/>
        <w:jc w:val="both"/>
      </w:pPr>
      <w:r>
        <w:rPr>
          <w:rFonts w:ascii="Times New Roman"/>
          <w:b w:val="false"/>
          <w:i w:val="false"/>
          <w:color w:val="000000"/>
          <w:sz w:val="28"/>
        </w:rPr>
        <w:t>
      улица Ерубаева – 51, 51/1, 57, 58, 59, 61, 63, 64, 65, 67;</w:t>
      </w:r>
    </w:p>
    <w:bookmarkEnd w:id="196"/>
    <w:bookmarkStart w:name="z226" w:id="197"/>
    <w:p>
      <w:pPr>
        <w:spacing w:after="0"/>
        <w:ind w:left="0"/>
        <w:jc w:val="both"/>
      </w:pPr>
      <w:r>
        <w:rPr>
          <w:rFonts w:ascii="Times New Roman"/>
          <w:b w:val="false"/>
          <w:i w:val="false"/>
          <w:color w:val="000000"/>
          <w:sz w:val="28"/>
        </w:rPr>
        <w:t>
      улица Комиссарова – 14, 16, 18, 20, 20/2, 20/4, 20/5, 22, 23, 26, 28, 28а, 29, 31, 33;</w:t>
      </w:r>
    </w:p>
    <w:bookmarkEnd w:id="197"/>
    <w:bookmarkStart w:name="z227" w:id="198"/>
    <w:p>
      <w:pPr>
        <w:spacing w:after="0"/>
        <w:ind w:left="0"/>
        <w:jc w:val="both"/>
      </w:pPr>
      <w:r>
        <w:rPr>
          <w:rFonts w:ascii="Times New Roman"/>
          <w:b w:val="false"/>
          <w:i w:val="false"/>
          <w:color w:val="000000"/>
          <w:sz w:val="28"/>
        </w:rPr>
        <w:t>
      улица Можайского – 2, 3, 4, 5, 6, 7, 8, 9, 10, 11, 12, 14;</w:t>
      </w:r>
    </w:p>
    <w:bookmarkEnd w:id="198"/>
    <w:bookmarkStart w:name="z228" w:id="199"/>
    <w:p>
      <w:pPr>
        <w:spacing w:after="0"/>
        <w:ind w:left="0"/>
        <w:jc w:val="both"/>
      </w:pPr>
      <w:r>
        <w:rPr>
          <w:rFonts w:ascii="Times New Roman"/>
          <w:b w:val="false"/>
          <w:i w:val="false"/>
          <w:color w:val="000000"/>
          <w:sz w:val="28"/>
        </w:rPr>
        <w:t>
      улица Тимирязева – 2, 3, 3/2, 4, 5, 6, 7, 8, 9, 11.</w:t>
      </w:r>
    </w:p>
    <w:bookmarkEnd w:id="199"/>
    <w:bookmarkStart w:name="z229" w:id="200"/>
    <w:p>
      <w:pPr>
        <w:spacing w:after="0"/>
        <w:ind w:left="0"/>
        <w:jc w:val="left"/>
      </w:pPr>
      <w:r>
        <w:rPr>
          <w:rFonts w:ascii="Times New Roman"/>
          <w:b/>
          <w:i w:val="false"/>
          <w:color w:val="000000"/>
        </w:rPr>
        <w:t xml:space="preserve"> Избирательный участок № 26</w:t>
      </w:r>
    </w:p>
    <w:bookmarkEnd w:id="200"/>
    <w:bookmarkStart w:name="z230" w:id="201"/>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здравохранения Карагандинской области, бульвар Мира, 10.</w:t>
      </w:r>
    </w:p>
    <w:bookmarkEnd w:id="201"/>
    <w:bookmarkStart w:name="z231" w:id="202"/>
    <w:p>
      <w:pPr>
        <w:spacing w:after="0"/>
        <w:ind w:left="0"/>
        <w:jc w:val="left"/>
      </w:pPr>
      <w:r>
        <w:rPr>
          <w:rFonts w:ascii="Times New Roman"/>
          <w:b/>
          <w:i w:val="false"/>
          <w:color w:val="000000"/>
        </w:rPr>
        <w:t xml:space="preserve"> Избирательный участок № 27</w:t>
      </w:r>
    </w:p>
    <w:bookmarkEnd w:id="202"/>
    <w:bookmarkStart w:name="z57" w:id="20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№91" акимата города Караганды государственного учреждения "Отдел образования города Караганды", улица Гудермесская, дом 129.</w:t>
      </w:r>
    </w:p>
    <w:bookmarkEnd w:id="203"/>
    <w:bookmarkStart w:name="z58" w:id="204"/>
    <w:p>
      <w:pPr>
        <w:spacing w:after="0"/>
        <w:ind w:left="0"/>
        <w:jc w:val="both"/>
      </w:pPr>
      <w:r>
        <w:rPr>
          <w:rFonts w:ascii="Times New Roman"/>
          <w:b w:val="false"/>
          <w:i w:val="false"/>
          <w:color w:val="000000"/>
          <w:sz w:val="28"/>
        </w:rPr>
        <w:t>
      Границы:</w:t>
      </w:r>
    </w:p>
    <w:bookmarkEnd w:id="204"/>
    <w:bookmarkStart w:name="z59" w:id="205"/>
    <w:p>
      <w:pPr>
        <w:spacing w:after="0"/>
        <w:ind w:left="0"/>
        <w:jc w:val="both"/>
      </w:pPr>
      <w:r>
        <w:rPr>
          <w:rFonts w:ascii="Times New Roman"/>
          <w:b w:val="false"/>
          <w:i w:val="false"/>
          <w:color w:val="000000"/>
          <w:sz w:val="28"/>
        </w:rPr>
        <w:t>
      улица Космонавтов – 243, 245, 247, 249, 253, 257, 263, 264, 265, 266, 267, 268, 270, 272, 273, 274, 275, 276, 277, 278, 279, 280, 281, 282, 283, 284, 285, 286, 288, 289, 290, 291, 292, 294, 295, 296, 298, 300, 302, 304, 306, 308, 310, 312, 314, 316, 318, 320, 322, 324, 326, 328, 330, 332, 334, 336, 338, 340, 342;</w:t>
      </w:r>
    </w:p>
    <w:bookmarkEnd w:id="205"/>
    <w:bookmarkStart w:name="z60" w:id="206"/>
    <w:p>
      <w:pPr>
        <w:spacing w:after="0"/>
        <w:ind w:left="0"/>
        <w:jc w:val="both"/>
      </w:pPr>
      <w:r>
        <w:rPr>
          <w:rFonts w:ascii="Times New Roman"/>
          <w:b w:val="false"/>
          <w:i w:val="false"/>
          <w:color w:val="000000"/>
          <w:sz w:val="28"/>
        </w:rPr>
        <w:t>
      улица Гудермесская – 102, 106, 108, 110, 112, 116, 120, 122, 124, 126, 128, 131, 132, 133, 134, 135, 136, 137, 138, 140, 141, 142, 143, 144, 144а, 145, 146, 147, 148, 149, 150, 152, 153, 154, 155, 156, 157, 158, 159, 160, 161, 162, 163, 164, 165, 166, 167, 168;</w:t>
      </w:r>
    </w:p>
    <w:bookmarkEnd w:id="206"/>
    <w:bookmarkStart w:name="z61" w:id="207"/>
    <w:p>
      <w:pPr>
        <w:spacing w:after="0"/>
        <w:ind w:left="0"/>
        <w:jc w:val="both"/>
      </w:pPr>
      <w:r>
        <w:rPr>
          <w:rFonts w:ascii="Times New Roman"/>
          <w:b w:val="false"/>
          <w:i w:val="false"/>
          <w:color w:val="000000"/>
          <w:sz w:val="28"/>
        </w:rPr>
        <w:t>
      улица Авиаторов – 2, 6, 9а, 11а;</w:t>
      </w:r>
    </w:p>
    <w:bookmarkEnd w:id="207"/>
    <w:bookmarkStart w:name="z62" w:id="208"/>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08"/>
    <w:bookmarkStart w:name="z63" w:id="209"/>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09"/>
    <w:bookmarkStart w:name="z64" w:id="210"/>
    <w:p>
      <w:pPr>
        <w:spacing w:after="0"/>
        <w:ind w:left="0"/>
        <w:jc w:val="both"/>
      </w:pPr>
      <w:r>
        <w:rPr>
          <w:rFonts w:ascii="Times New Roman"/>
          <w:b w:val="false"/>
          <w:i w:val="false"/>
          <w:color w:val="000000"/>
          <w:sz w:val="28"/>
        </w:rPr>
        <w:t>
      улица Портовская – 1, 2, 3, 4, 5, 6, 7, 8, 9, 10, 11, 11/1, 11/2, 12, 13, 14, 15, 16, 17, 18, 20, 21, 22, 23, 24, 25, 27, 28, 29, 31, 32, 33, 34, 35, 36, 38, 39, 40, 41, 42, 43, 44, 45, 46, 47, 48, 49, 50, 51, 52;</w:t>
      </w:r>
    </w:p>
    <w:bookmarkEnd w:id="210"/>
    <w:bookmarkStart w:name="z65" w:id="211"/>
    <w:p>
      <w:pPr>
        <w:spacing w:after="0"/>
        <w:ind w:left="0"/>
        <w:jc w:val="both"/>
      </w:pPr>
      <w:r>
        <w:rPr>
          <w:rFonts w:ascii="Times New Roman"/>
          <w:b w:val="false"/>
          <w:i w:val="false"/>
          <w:color w:val="000000"/>
          <w:sz w:val="28"/>
        </w:rPr>
        <w:t>
      улица Пикетная – 1, 1а, 1б, 1в, 2, 3, 3а, 4, 5, 6, 7, 8, 9, 9а, 10, 10а, 11, 11а, 12, 13, 14, 15, 15а, 16, 17, 19, 19а, 20, 21, 21а, 21б, 22, 23, 25, 26, 26а, 28, 28а, 29, 30, 30а, 31, 32;</w:t>
      </w:r>
    </w:p>
    <w:bookmarkEnd w:id="211"/>
    <w:bookmarkStart w:name="z66" w:id="212"/>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12"/>
    <w:bookmarkStart w:name="z67" w:id="213"/>
    <w:p>
      <w:pPr>
        <w:spacing w:after="0"/>
        <w:ind w:left="0"/>
        <w:jc w:val="both"/>
      </w:pPr>
      <w:r>
        <w:rPr>
          <w:rFonts w:ascii="Times New Roman"/>
          <w:b w:val="false"/>
          <w:i w:val="false"/>
          <w:color w:val="000000"/>
          <w:sz w:val="28"/>
        </w:rPr>
        <w:t>
      переулок Панорамный – 3, 5, 7, 14, 16, 18, 20, 23, 33-1, 33-2;</w:t>
      </w:r>
    </w:p>
    <w:bookmarkEnd w:id="213"/>
    <w:bookmarkStart w:name="z68" w:id="214"/>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14"/>
    <w:bookmarkStart w:name="z69" w:id="215"/>
    <w:p>
      <w:pPr>
        <w:spacing w:after="0"/>
        <w:ind w:left="0"/>
        <w:jc w:val="both"/>
      </w:pPr>
      <w:r>
        <w:rPr>
          <w:rFonts w:ascii="Times New Roman"/>
          <w:b w:val="false"/>
          <w:i w:val="false"/>
          <w:color w:val="000000"/>
          <w:sz w:val="28"/>
        </w:rPr>
        <w:t>
      улица Костюшко – 1, 3, 5, 6, 7, 8, 9, 10, 11, 12, 13, 14, 15, 16, 17, 18, 19, 20, 21, 21а, 22, 23, 24, 25, 26, 27, 28, 29, 30, 31, 32, 33, 34, 35, 36, 37, 38, 39, 40, 41, 42, 43, 44, 45, 46, 47, 48, 49, 50, 51, 52, 53, 54, 56, 58, 60, 62, 64, 65, 66, 68;</w:t>
      </w:r>
    </w:p>
    <w:bookmarkEnd w:id="215"/>
    <w:bookmarkStart w:name="z70" w:id="216"/>
    <w:p>
      <w:pPr>
        <w:spacing w:after="0"/>
        <w:ind w:left="0"/>
        <w:jc w:val="both"/>
      </w:pPr>
      <w:r>
        <w:rPr>
          <w:rFonts w:ascii="Times New Roman"/>
          <w:b w:val="false"/>
          <w:i w:val="false"/>
          <w:color w:val="000000"/>
          <w:sz w:val="28"/>
        </w:rPr>
        <w:t>
      улица Бензинная – 2-1, 4, 5, 6, 7, 9, 10, 11, 12, 13, 14, 15, 16, 17, 18, 19, 20, 22, 23, 24, 25, 26, 27, 28, 29, 30, 31, 32, 33, 34, 35, 36, 37, 38, 39, 40, 41, 42, 43, 44, 45, 46, 47, 49, 49а, 50, 51, 52, 53, 54, 55, 56, 57, 58, 60, 62, 64, 66, 68;</w:t>
      </w:r>
    </w:p>
    <w:bookmarkEnd w:id="216"/>
    <w:bookmarkStart w:name="z71" w:id="217"/>
    <w:p>
      <w:pPr>
        <w:spacing w:after="0"/>
        <w:ind w:left="0"/>
        <w:jc w:val="both"/>
      </w:pPr>
      <w:r>
        <w:rPr>
          <w:rFonts w:ascii="Times New Roman"/>
          <w:b w:val="false"/>
          <w:i w:val="false"/>
          <w:color w:val="000000"/>
          <w:sz w:val="28"/>
        </w:rPr>
        <w:t>
      улица Штурманская – l/l, l/2, l/3, l/5, l/6, l/7, 1/13, 1/16, 2, 3, 4, 5, 6, 7, 8, 10, 14, 15, 16/4, 17, 19;</w:t>
      </w:r>
    </w:p>
    <w:bookmarkEnd w:id="217"/>
    <w:bookmarkStart w:name="z72" w:id="218"/>
    <w:p>
      <w:pPr>
        <w:spacing w:after="0"/>
        <w:ind w:left="0"/>
        <w:jc w:val="both"/>
      </w:pPr>
      <w:r>
        <w:rPr>
          <w:rFonts w:ascii="Times New Roman"/>
          <w:b w:val="false"/>
          <w:i w:val="false"/>
          <w:color w:val="000000"/>
          <w:sz w:val="28"/>
        </w:rPr>
        <w:t>
      улица Камская – 3, 13, 15, 17, 23, 25, 27, 29, 31, 33, 35, 37, 39, 41, 43, 45, 47, 49, 51, 53, 55, 57, 59, 61, 65, 67, 69, 71, 73, 75, 77, 79, 81;</w:t>
      </w:r>
    </w:p>
    <w:bookmarkEnd w:id="218"/>
    <w:bookmarkStart w:name="z73" w:id="219"/>
    <w:p>
      <w:pPr>
        <w:spacing w:after="0"/>
        <w:ind w:left="0"/>
        <w:jc w:val="both"/>
      </w:pPr>
      <w:r>
        <w:rPr>
          <w:rFonts w:ascii="Times New Roman"/>
          <w:b w:val="false"/>
          <w:i w:val="false"/>
          <w:color w:val="000000"/>
          <w:sz w:val="28"/>
        </w:rPr>
        <w:t>
      переулок Камский – 1, 2, 2а-1, 2а-2, 3, 4, 4а, 5, 6, 6а, 7, 8;</w:t>
      </w:r>
    </w:p>
    <w:bookmarkEnd w:id="219"/>
    <w:bookmarkStart w:name="z74" w:id="220"/>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20"/>
    <w:bookmarkStart w:name="z75" w:id="221"/>
    <w:p>
      <w:pPr>
        <w:spacing w:after="0"/>
        <w:ind w:left="0"/>
        <w:jc w:val="both"/>
      </w:pPr>
      <w:r>
        <w:rPr>
          <w:rFonts w:ascii="Times New Roman"/>
          <w:b w:val="false"/>
          <w:i w:val="false"/>
          <w:color w:val="000000"/>
          <w:sz w:val="28"/>
        </w:rPr>
        <w:t>
      улица Нефтебаза – 1, 2, 3, 4, 5, 6, 7;</w:t>
      </w:r>
    </w:p>
    <w:bookmarkEnd w:id="221"/>
    <w:bookmarkStart w:name="z76" w:id="222"/>
    <w:p>
      <w:pPr>
        <w:spacing w:after="0"/>
        <w:ind w:left="0"/>
        <w:jc w:val="both"/>
      </w:pPr>
      <w:r>
        <w:rPr>
          <w:rFonts w:ascii="Times New Roman"/>
          <w:b w:val="false"/>
          <w:i w:val="false"/>
          <w:color w:val="000000"/>
          <w:sz w:val="28"/>
        </w:rPr>
        <w:t>
      переулок Добровольный – 1, 1а, 1б, 2, 2а, 3, 4, 5, 6, 7, 8, 9, 10, 11, 12, 13;</w:t>
      </w:r>
    </w:p>
    <w:bookmarkEnd w:id="222"/>
    <w:bookmarkStart w:name="z77" w:id="223"/>
    <w:p>
      <w:pPr>
        <w:spacing w:after="0"/>
        <w:ind w:left="0"/>
        <w:jc w:val="both"/>
      </w:pPr>
      <w:r>
        <w:rPr>
          <w:rFonts w:ascii="Times New Roman"/>
          <w:b w:val="false"/>
          <w:i w:val="false"/>
          <w:color w:val="000000"/>
          <w:sz w:val="28"/>
        </w:rPr>
        <w:t>
      переулок Стартовый – 1, 2, 3, 3/1, 4, 5, 6, 7, 8;</w:t>
      </w:r>
    </w:p>
    <w:bookmarkEnd w:id="223"/>
    <w:bookmarkStart w:name="z78" w:id="224"/>
    <w:p>
      <w:pPr>
        <w:spacing w:after="0"/>
        <w:ind w:left="0"/>
        <w:jc w:val="both"/>
      </w:pPr>
      <w:r>
        <w:rPr>
          <w:rFonts w:ascii="Times New Roman"/>
          <w:b w:val="false"/>
          <w:i w:val="false"/>
          <w:color w:val="000000"/>
          <w:sz w:val="28"/>
        </w:rPr>
        <w:t>
      переулок Изыскательский – 1, 2, 3, 4, 5, 6, 7, 8, 9, 10, 11;</w:t>
      </w:r>
    </w:p>
    <w:bookmarkEnd w:id="224"/>
    <w:bookmarkStart w:name="z79" w:id="225"/>
    <w:p>
      <w:pPr>
        <w:spacing w:after="0"/>
        <w:ind w:left="0"/>
        <w:jc w:val="both"/>
      </w:pPr>
      <w:r>
        <w:rPr>
          <w:rFonts w:ascii="Times New Roman"/>
          <w:b w:val="false"/>
          <w:i w:val="false"/>
          <w:color w:val="000000"/>
          <w:sz w:val="28"/>
        </w:rPr>
        <w:t>
      переулок Товарищеский – 1, 2, 3, 4, 5, 6, 7, 8, 9, 10, 11, 12;</w:t>
      </w:r>
    </w:p>
    <w:bookmarkEnd w:id="225"/>
    <w:bookmarkStart w:name="z80" w:id="226"/>
    <w:p>
      <w:pPr>
        <w:spacing w:after="0"/>
        <w:ind w:left="0"/>
        <w:jc w:val="both"/>
      </w:pPr>
      <w:r>
        <w:rPr>
          <w:rFonts w:ascii="Times New Roman"/>
          <w:b w:val="false"/>
          <w:i w:val="false"/>
          <w:color w:val="000000"/>
          <w:sz w:val="28"/>
        </w:rPr>
        <w:t>
      переулок Общественный – 1, 2, 3, 4, 5, 6, 7, 8, 9, 10, 11, 12, 13, 14, 15, 16;</w:t>
      </w:r>
    </w:p>
    <w:bookmarkEnd w:id="226"/>
    <w:bookmarkStart w:name="z81" w:id="227"/>
    <w:p>
      <w:pPr>
        <w:spacing w:after="0"/>
        <w:ind w:left="0"/>
        <w:jc w:val="both"/>
      </w:pPr>
      <w:r>
        <w:rPr>
          <w:rFonts w:ascii="Times New Roman"/>
          <w:b w:val="false"/>
          <w:i w:val="false"/>
          <w:color w:val="000000"/>
          <w:sz w:val="28"/>
        </w:rPr>
        <w:t>
      переулок Очередной – 1, 2, 3, 4, 5, 6, 7, 8, 9, 10, 11;</w:t>
      </w:r>
    </w:p>
    <w:bookmarkEnd w:id="227"/>
    <w:bookmarkStart w:name="z82" w:id="228"/>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p>
    <w:bookmarkEnd w:id="228"/>
    <w:p>
      <w:pPr>
        <w:spacing w:after="0"/>
        <w:ind w:left="0"/>
        <w:jc w:val="both"/>
      </w:pPr>
      <w:r>
        <w:rPr>
          <w:rFonts w:ascii="Times New Roman"/>
          <w:b w:val="false"/>
          <w:i w:val="false"/>
          <w:color w:val="000000"/>
          <w:sz w:val="28"/>
        </w:rPr>
        <w:t>
      микрорайон Алтын Арка – 6, 8, 10, 11, 12, 17, 19, 21.</w:t>
      </w:r>
    </w:p>
    <w:bookmarkStart w:name="z259" w:id="229"/>
    <w:p>
      <w:pPr>
        <w:spacing w:after="0"/>
        <w:ind w:left="0"/>
        <w:jc w:val="left"/>
      </w:pPr>
      <w:r>
        <w:rPr>
          <w:rFonts w:ascii="Times New Roman"/>
          <w:b/>
          <w:i w:val="false"/>
          <w:color w:val="000000"/>
        </w:rPr>
        <w:t xml:space="preserve"> Избирательный участок № 28</w:t>
      </w:r>
    </w:p>
    <w:bookmarkEnd w:id="229"/>
    <w:bookmarkStart w:name="z260" w:id="23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79" акимата города Караганды государственного учреждения "Отдел образования города Караганды", улица Курмангазы, дом 1.</w:t>
      </w:r>
    </w:p>
    <w:bookmarkEnd w:id="230"/>
    <w:bookmarkStart w:name="z261" w:id="231"/>
    <w:p>
      <w:pPr>
        <w:spacing w:after="0"/>
        <w:ind w:left="0"/>
        <w:jc w:val="both"/>
      </w:pPr>
      <w:r>
        <w:rPr>
          <w:rFonts w:ascii="Times New Roman"/>
          <w:b w:val="false"/>
          <w:i w:val="false"/>
          <w:color w:val="000000"/>
          <w:sz w:val="28"/>
        </w:rPr>
        <w:t>
      Границы:</w:t>
      </w:r>
    </w:p>
    <w:bookmarkEnd w:id="231"/>
    <w:bookmarkStart w:name="z262" w:id="232"/>
    <w:p>
      <w:pPr>
        <w:spacing w:after="0"/>
        <w:ind w:left="0"/>
        <w:jc w:val="both"/>
      </w:pPr>
      <w:r>
        <w:rPr>
          <w:rFonts w:ascii="Times New Roman"/>
          <w:b w:val="false"/>
          <w:i w:val="false"/>
          <w:color w:val="000000"/>
          <w:sz w:val="28"/>
        </w:rPr>
        <w:t>
      улица Гоголя – 90, 92, 94, 96, 98, 100, 102, 104, 106, 108, 110, 112, 114, 116, 118, 120, 122, 124, 126, 128, 132, 134, 136, 140;</w:t>
      </w:r>
    </w:p>
    <w:bookmarkEnd w:id="232"/>
    <w:bookmarkStart w:name="z263" w:id="233"/>
    <w:p>
      <w:pPr>
        <w:spacing w:after="0"/>
        <w:ind w:left="0"/>
        <w:jc w:val="both"/>
      </w:pPr>
      <w:r>
        <w:rPr>
          <w:rFonts w:ascii="Times New Roman"/>
          <w:b w:val="false"/>
          <w:i w:val="false"/>
          <w:color w:val="000000"/>
          <w:sz w:val="28"/>
        </w:rPr>
        <w:t>
      улица Гудермесская – 1, 2, 3, 3/1, 4, 5, 6, 7, 8, 8а, 9, 10, 11, 12, 12а, 13, 13а, 14, 15, 15а, 15б, 16, 17, 17а, 18, 19, 19а, 20, 21, 21а, 21/2, 22, 22а, 23, 23а, 24, 25,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33"/>
    <w:bookmarkStart w:name="z264" w:id="234"/>
    <w:p>
      <w:pPr>
        <w:spacing w:after="0"/>
        <w:ind w:left="0"/>
        <w:jc w:val="both"/>
      </w:pPr>
      <w:r>
        <w:rPr>
          <w:rFonts w:ascii="Times New Roman"/>
          <w:b w:val="false"/>
          <w:i w:val="false"/>
          <w:color w:val="000000"/>
          <w:sz w:val="28"/>
        </w:rPr>
        <w:t>
      улица Курмангазы – 1, 1/1, 2, 3, 4, 5, 6, 7, 8, 9, 10, 10а, 10б, 11, 12, 13, 14, 15, 16, 17, 18, 19, 20, 21, 22, 23, 24, 25, 26, 27, 28, 29, 30, 31, 32, 34, 36, 38, 40, 42, 44, 46;</w:t>
      </w:r>
    </w:p>
    <w:bookmarkEnd w:id="234"/>
    <w:bookmarkStart w:name="z265" w:id="235"/>
    <w:p>
      <w:pPr>
        <w:spacing w:after="0"/>
        <w:ind w:left="0"/>
        <w:jc w:val="both"/>
      </w:pPr>
      <w:r>
        <w:rPr>
          <w:rFonts w:ascii="Times New Roman"/>
          <w:b w:val="false"/>
          <w:i w:val="false"/>
          <w:color w:val="000000"/>
          <w:sz w:val="28"/>
        </w:rPr>
        <w:t>
      улица Космонавтов – 111, 120, 121, 122, 123, 124, 125, 126, 127, 128, 129, 130, 131, 132, 133, 134, 135, 136, 137, 138, 139, 140, 141, 142, 143, 144, 145, 146, 147, 148, 149, 150, 151, 151а, 152, 153, 154, 155, 156, 157, 157/2, 158, 159, 160, 161, 162, 162а,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246, 248, 250, 252, 254, 256, 258, 260, 262;</w:t>
      </w:r>
    </w:p>
    <w:bookmarkEnd w:id="235"/>
    <w:bookmarkStart w:name="z266" w:id="236"/>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36"/>
    <w:bookmarkStart w:name="z267" w:id="237"/>
    <w:p>
      <w:pPr>
        <w:spacing w:after="0"/>
        <w:ind w:left="0"/>
        <w:jc w:val="both"/>
      </w:pP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37"/>
    <w:bookmarkStart w:name="z268" w:id="238"/>
    <w:p>
      <w:pPr>
        <w:spacing w:after="0"/>
        <w:ind w:left="0"/>
        <w:jc w:val="both"/>
      </w:pPr>
      <w:r>
        <w:rPr>
          <w:rFonts w:ascii="Times New Roman"/>
          <w:b w:val="false"/>
          <w:i w:val="false"/>
          <w:color w:val="000000"/>
          <w:sz w:val="28"/>
        </w:rPr>
        <w:t>
      улица Памирская – 1, 2, 2а, 3, 4, 5, 6, 7, 8, 9, 10, 10а, 11, 12, 13, 14, 15, 16, 17, 18, 18а, 19, 20, 20а, 21, 22, 23, 24, 25, 26, 27, 28, 29, 30, 31, 32, 33, 34, 35, 36, 37, 38, 39, 40, 41, 42, 43, 44, 44а, 45, 46, 47, 48, 49, 50, 51, 52, 53, 54, 55, 56, 57, 58, 58а, 59, 60, 61, 62, 63, 64, 65, 66, 67, 68, 69, 70, 71, 72, 73, 74, 75, 76, 77, 78, 79, 80, 81, 82, 83, 84, 85, 86, 87, 88, 89, 89а, 90, 91, 92, 93, 94, 95, 95а, 96, 97, 97а, 98, 99, 99а, 100, 101, 101а, 102, 103, 103а;</w:t>
      </w:r>
    </w:p>
    <w:bookmarkEnd w:id="238"/>
    <w:bookmarkStart w:name="z269" w:id="239"/>
    <w:p>
      <w:pPr>
        <w:spacing w:after="0"/>
        <w:ind w:left="0"/>
        <w:jc w:val="both"/>
      </w:pPr>
      <w:r>
        <w:rPr>
          <w:rFonts w:ascii="Times New Roman"/>
          <w:b w:val="false"/>
          <w:i w:val="false"/>
          <w:color w:val="000000"/>
          <w:sz w:val="28"/>
        </w:rPr>
        <w:t>
      улица Резника – 3, 5, 7, 8, 9, 9а, 11, 13, 15, 19;</w:t>
      </w:r>
    </w:p>
    <w:bookmarkEnd w:id="239"/>
    <w:bookmarkStart w:name="z270" w:id="240"/>
    <w:p>
      <w:pPr>
        <w:spacing w:after="0"/>
        <w:ind w:left="0"/>
        <w:jc w:val="both"/>
      </w:pPr>
      <w:r>
        <w:rPr>
          <w:rFonts w:ascii="Times New Roman"/>
          <w:b w:val="false"/>
          <w:i w:val="false"/>
          <w:color w:val="000000"/>
          <w:sz w:val="28"/>
        </w:rPr>
        <w:t>
      переулок Коперника – 1, 2, 3, 4, 5, 6, 6а, 7, 8, 9, 10, 11, 12, 13, 14, 15, 16, 17, 18, 19;</w:t>
      </w:r>
    </w:p>
    <w:bookmarkEnd w:id="240"/>
    <w:bookmarkStart w:name="z271" w:id="241"/>
    <w:p>
      <w:pPr>
        <w:spacing w:after="0"/>
        <w:ind w:left="0"/>
        <w:jc w:val="both"/>
      </w:pPr>
      <w:r>
        <w:rPr>
          <w:rFonts w:ascii="Times New Roman"/>
          <w:b w:val="false"/>
          <w:i w:val="false"/>
          <w:color w:val="000000"/>
          <w:sz w:val="28"/>
        </w:rPr>
        <w:t>
      переулок Конторский – 1, 2, 3, 4, 5, 6, 7, 8, 9, 10, 11, 12, 13, 14, 15, 15/1, 15/2, 16, 17, 18, 19, 20, 21, 21а, 22, 23, 24, 25, 26, 27, 28, 29, 30, 31, 32, 33, 34, 35, 36, 37, 38, 39, 40, 41, 42, 43, 44, 45;</w:t>
      </w:r>
    </w:p>
    <w:bookmarkEnd w:id="241"/>
    <w:bookmarkStart w:name="z272" w:id="242"/>
    <w:p>
      <w:pPr>
        <w:spacing w:after="0"/>
        <w:ind w:left="0"/>
        <w:jc w:val="both"/>
      </w:pPr>
      <w:r>
        <w:rPr>
          <w:rFonts w:ascii="Times New Roman"/>
          <w:b w:val="false"/>
          <w:i w:val="false"/>
          <w:color w:val="000000"/>
          <w:sz w:val="28"/>
        </w:rPr>
        <w:t>
      переулок Батумский – 1, 2, 3, 4, 5, 6, 7, 8, 9, 10, 11, 12, 13, 14, 17, 19, 20, 22, 24, 25, 25а, 26, 27, 27а, 28, 29, 30, 31, 32;</w:t>
      </w:r>
    </w:p>
    <w:bookmarkEnd w:id="242"/>
    <w:bookmarkStart w:name="z273" w:id="243"/>
    <w:p>
      <w:pPr>
        <w:spacing w:after="0"/>
        <w:ind w:left="0"/>
        <w:jc w:val="both"/>
      </w:pPr>
      <w:r>
        <w:rPr>
          <w:rFonts w:ascii="Times New Roman"/>
          <w:b w:val="false"/>
          <w:i w:val="false"/>
          <w:color w:val="000000"/>
          <w:sz w:val="28"/>
        </w:rPr>
        <w:t>
      улица Складская.</w:t>
      </w:r>
    </w:p>
    <w:bookmarkEnd w:id="243"/>
    <w:bookmarkStart w:name="z274" w:id="244"/>
    <w:p>
      <w:pPr>
        <w:spacing w:after="0"/>
        <w:ind w:left="0"/>
        <w:jc w:val="left"/>
      </w:pPr>
      <w:r>
        <w:rPr>
          <w:rFonts w:ascii="Times New Roman"/>
          <w:b/>
          <w:i w:val="false"/>
          <w:color w:val="000000"/>
        </w:rPr>
        <w:t xml:space="preserve"> Избирательный участок № 29</w:t>
      </w:r>
    </w:p>
    <w:bookmarkEnd w:id="244"/>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№2" управления образования Карагандинской области, улица Колодезная, 9.</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Гоголя – 77, 79, 81, 87, 97, 101, 103а, 105, 107, 109, 111, 113, 115, 117, 119, 121;</w:t>
      </w:r>
    </w:p>
    <w:p>
      <w:pPr>
        <w:spacing w:after="0"/>
        <w:ind w:left="0"/>
        <w:jc w:val="both"/>
      </w:pPr>
      <w:r>
        <w:rPr>
          <w:rFonts w:ascii="Times New Roman"/>
          <w:b w:val="false"/>
          <w:i w:val="false"/>
          <w:color w:val="000000"/>
          <w:sz w:val="28"/>
        </w:rPr>
        <w:t>
      улица Керамическая – 61, 63, 65, 67, 69, 71, 73, 75, 77, 79, 81, 82, 83, 85, 85/1, 86а, 87, 88, 89, 89а, 90, 91, 92, 93, 94, 95, 96, 97, 98, 99, 100, 101, 102, 103, 104, 105, 106, 107, 108, 109, 110, 111, 112, 113, 114, 115, 116, 117, 118, 119, 120, 121, 122, 123, 124, 125, 126, 127, 128, 129, 130, 131, 132, 133, 134, 135, 136, 137, 138, 139, 140, 142, 144, 144-1, 144-2, 146, 148, 150, 152, 152а;</w:t>
      </w:r>
    </w:p>
    <w:p>
      <w:pPr>
        <w:spacing w:after="0"/>
        <w:ind w:left="0"/>
        <w:jc w:val="both"/>
      </w:pPr>
      <w:r>
        <w:rPr>
          <w:rFonts w:ascii="Times New Roman"/>
          <w:b w:val="false"/>
          <w:i w:val="false"/>
          <w:color w:val="000000"/>
          <w:sz w:val="28"/>
        </w:rPr>
        <w:t>
      улица Вавилова – 2, 3, 4, 5, 6, 7, 8, 9, 10, 11, 12, 13, 14, 15, 16, 17, 18, 19, 20, 21, 22, 22а, 23, 24, 25, 26, 27, 28, 29, 30, 31, 32, 33, 34, 35, 36, 37, 38, 39, 40, 41, 42, 43, 44, 45, 46, 47, 48, 51, 52, 54, 56, 58, 60, 62, 64, 66, 68, 70, 72, 74, 76, 78, 80, 82, 84, 86, 88, 90, 92, 94, 96, 98, 100;</w:t>
      </w:r>
    </w:p>
    <w:p>
      <w:pPr>
        <w:spacing w:after="0"/>
        <w:ind w:left="0"/>
        <w:jc w:val="both"/>
      </w:pPr>
      <w:r>
        <w:rPr>
          <w:rFonts w:ascii="Times New Roman"/>
          <w:b w:val="false"/>
          <w:i w:val="false"/>
          <w:color w:val="000000"/>
          <w:sz w:val="28"/>
        </w:rPr>
        <w:t xml:space="preserve">
      улица Космонавтов – 1, 2, 2а, 3, 4, 5, 6, 6а, 7, 8, 9, 10, 11,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p>
      <w:pPr>
        <w:spacing w:after="0"/>
        <w:ind w:left="0"/>
        <w:jc w:val="both"/>
      </w:pPr>
      <w:r>
        <w:rPr>
          <w:rFonts w:ascii="Times New Roman"/>
          <w:b w:val="false"/>
          <w:i w:val="false"/>
          <w:color w:val="000000"/>
          <w:sz w:val="28"/>
        </w:rPr>
        <w:t>
      улица Джалиля – 1, 2, 3, 4, 5, 5б, 5в, 5г, 6, 7, 8, 9, 10, 11, 12, 13, 14, 15, 16, 17, 17а, 18, 19, 20, 21, 22, 23, 24, 25, 26, 27, 28, 29, 30, 31, 32, 33, 34, 35, 36, 37, 38, 39, 40, 41, 42, 43, 44, 45, 46, 47, 48, 49, 50, 51, 52, 53, 55, 57, 59, 61, 63, 65, 67, 69, 71, 73, 75, 77;</w:t>
      </w:r>
    </w:p>
    <w:p>
      <w:pPr>
        <w:spacing w:after="0"/>
        <w:ind w:left="0"/>
        <w:jc w:val="both"/>
      </w:pPr>
      <w:r>
        <w:rPr>
          <w:rFonts w:ascii="Times New Roman"/>
          <w:b w:val="false"/>
          <w:i w:val="false"/>
          <w:color w:val="000000"/>
          <w:sz w:val="28"/>
        </w:rPr>
        <w:t>
      улица Высоковольтная – 1, 1а, 1б, 1в, 2, 2а, 3, 3/2, 4, 5, 6, 7, 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p>
    <w:p>
      <w:pPr>
        <w:spacing w:after="0"/>
        <w:ind w:left="0"/>
        <w:jc w:val="both"/>
      </w:pPr>
      <w:r>
        <w:rPr>
          <w:rFonts w:ascii="Times New Roman"/>
          <w:b w:val="false"/>
          <w:i w:val="false"/>
          <w:color w:val="000000"/>
          <w:sz w:val="28"/>
        </w:rPr>
        <w:t>
      улица Нерчинская – 1, 1а, 1б, 2, 3, 4, 5, 6, 7, 7/2, 7а, 8, 9, 10, 10/1, 10/2, 11, 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p>
      <w:pPr>
        <w:spacing w:after="0"/>
        <w:ind w:left="0"/>
        <w:jc w:val="both"/>
      </w:pPr>
      <w:r>
        <w:rPr>
          <w:rFonts w:ascii="Times New Roman"/>
          <w:b w:val="false"/>
          <w:i w:val="false"/>
          <w:color w:val="000000"/>
          <w:sz w:val="28"/>
        </w:rPr>
        <w:t>
      улица Черкасская – 1, 1а, 1б, 2, 3, 3а, 4, 5, 6, 7, 8, 9, 10, 10а, 11, 12, 13, 14, 15, 16, 17, 18, 19, 20, 21, 22, 23, 24, 25, 26, 27, 28, 29, 30, 31, 32, 33, 34, 35, 36, 37, 38, 39, 39а, 40, 41, 42, 42б, 43, 44, 45, 46, 47, 48, 49, 50, 51, 52, 53, 54, 55, 56, 57, 58, 59, 60, 61, 61а, 62, 63, 64, 65, 66, 67, 68, 68а, 69, 70, 71, 72, 73, 74, 75, 76, 77, 78, 79, 80, 81, 82, 83, 84, 85, 86, 87, 88, 89, 90, 91, 92, 93, 94, 95, 96, 97, 98, 99, 100, 101, 102, 103, 104, 105, 106, 107, 108, 109, 110, 111, 112, 113, 114, 115, 116, 117, 118, 119, 120, 121, 122;</w:t>
      </w:r>
    </w:p>
    <w:p>
      <w:pPr>
        <w:spacing w:after="0"/>
        <w:ind w:left="0"/>
        <w:jc w:val="both"/>
      </w:pPr>
      <w:r>
        <w:rPr>
          <w:rFonts w:ascii="Times New Roman"/>
          <w:b w:val="false"/>
          <w:i w:val="false"/>
          <w:color w:val="000000"/>
          <w:sz w:val="28"/>
        </w:rPr>
        <w:t>
      улица Ярославская – 1, 1а, 1б, 1/3, 2, 3, 4, 5, 6, 7, 7/1, 8, 9, 10, 11, 12, 13, 13а, 14, 15, 16, 17, 18, 19, 20, 21, 22, 23, 24, 25, 26, 27, 28, 29, 30, 31, 31-1, 32, 33, 34, 35, 36, 37, 38, 39, 40, 41, 42, 43, 44, 45, 46, 47, 48, 49, 50, 51, 52, 53, 54, 55, 56, 57, 58, 59, 60, 61, 62, 63, 64, 65, 66, 67, 68, 69, 70, 72;</w:t>
      </w:r>
    </w:p>
    <w:p>
      <w:pPr>
        <w:spacing w:after="0"/>
        <w:ind w:left="0"/>
        <w:jc w:val="both"/>
      </w:pPr>
      <w:r>
        <w:rPr>
          <w:rFonts w:ascii="Times New Roman"/>
          <w:b w:val="false"/>
          <w:i w:val="false"/>
          <w:color w:val="000000"/>
          <w:sz w:val="28"/>
        </w:rPr>
        <w:t>
      улица Кустанайская – 1, 1а, 1б, 2, 3, 4, 5, 6, 7, 8, 9, 10, 11, 12, 13, 14, 15, 16, 17, 18, 19, 20, 21, 21-1, 22, 23, 24, 25, 26, 27, 28, 29, 30, 31, 32, 33, 34, 35, 36, 37, 38, 39, 40, 41, 42, 43, 44, 45, 46, 47, 48, 49, 50;</w:t>
      </w:r>
    </w:p>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p>
      <w:pPr>
        <w:spacing w:after="0"/>
        <w:ind w:left="0"/>
        <w:jc w:val="both"/>
      </w:pPr>
      <w:r>
        <w:rPr>
          <w:rFonts w:ascii="Times New Roman"/>
          <w:b w:val="false"/>
          <w:i w:val="false"/>
          <w:color w:val="000000"/>
          <w:sz w:val="28"/>
        </w:rPr>
        <w:t>
      улица Белорусская – 1, 1а, 1б, 2, 3, За,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p>
    <w:p>
      <w:pPr>
        <w:spacing w:after="0"/>
        <w:ind w:left="0"/>
        <w:jc w:val="both"/>
      </w:pPr>
      <w:r>
        <w:rPr>
          <w:rFonts w:ascii="Times New Roman"/>
          <w:b w:val="false"/>
          <w:i w:val="false"/>
          <w:color w:val="000000"/>
          <w:sz w:val="28"/>
        </w:rPr>
        <w:t>
      улица Кувская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49а, 50, 50а, 51, 52, 52/2, 52а, 52б, 53, 53а, 54, 54а, 55, 56, 56а, 56а-1, 56б, 56б-1, 57, 58, 58а, 58а/1, 59, 60, 61, 62, 63, 64, 65, 65а, 66, 67, 68, 69, 70, 70а, 71, 72, 73, 74, 76;</w:t>
      </w:r>
    </w:p>
    <w:p>
      <w:pPr>
        <w:spacing w:after="0"/>
        <w:ind w:left="0"/>
        <w:jc w:val="both"/>
      </w:pPr>
      <w:r>
        <w:rPr>
          <w:rFonts w:ascii="Times New Roman"/>
          <w:b w:val="false"/>
          <w:i w:val="false"/>
          <w:color w:val="000000"/>
          <w:sz w:val="28"/>
        </w:rPr>
        <w:t>
      улица Гарибальди – 1, 1а, 1б, 2, 3, 3а, 4, 4а, 5, 5а, 6, 7, 7а, 8, 9, 10, 11, 12, 12а, 12б, 13, 14, 14а, 15, 16, 17, 17а, 18, 19, 19а, 20, 21, 22, 23, 24, 24б, 25, 26, 27, 28, 29, 30, 31, 32, 32а, 33, 34, 34а, 35, 36, 37, 38, 39, 40, 40/1, 41, 42, 42/1, 42а, 43, 44, 44а, 45, 45а, 46, 47, 48, 49, 50, 50/1, 51, 52, 52б, 53, 54, 55, 55а, 56, 57, 58, 58а, 59, 60, 61, 62, 63, 64, 64а;</w:t>
      </w:r>
    </w:p>
    <w:p>
      <w:pPr>
        <w:spacing w:after="0"/>
        <w:ind w:left="0"/>
        <w:jc w:val="both"/>
      </w:pPr>
      <w:r>
        <w:rPr>
          <w:rFonts w:ascii="Times New Roman"/>
          <w:b w:val="false"/>
          <w:i w:val="false"/>
          <w:color w:val="000000"/>
          <w:sz w:val="28"/>
        </w:rPr>
        <w:t>
      улица Мельничная – 3, 5, 6, 7, 8, 9, 10, 11, 11/2, 13, 14, 15, 16, 17, 18, 19, 20, 21, 21/1, 21/3, 23, 25, 27, 27б, 29, 31, 33, 35, 37, 37/2, 57;</w:t>
      </w:r>
    </w:p>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p>
    <w:p>
      <w:pPr>
        <w:spacing w:after="0"/>
        <w:ind w:left="0"/>
        <w:jc w:val="both"/>
      </w:pPr>
      <w:r>
        <w:rPr>
          <w:rFonts w:ascii="Times New Roman"/>
          <w:b w:val="false"/>
          <w:i w:val="false"/>
          <w:color w:val="000000"/>
          <w:sz w:val="28"/>
        </w:rPr>
        <w:t>
      улица Самаркандская – 1, 1а, 2, 2б, 3, 4, 5, 6, 7, 8, 9, 10, 11, 12, 13, 14, 15, 16, 17, 18, 19, 20, 21, 22, 23, 23а, 24, 25, 26, 27, 28, 29, 30, 31, 32, 33, 34, 35, 36, 37, 38, 39, 40, 41, 42, 43, 44, 45, 46, 47, 48, 49, 50, 51;</w:t>
      </w:r>
    </w:p>
    <w:p>
      <w:pPr>
        <w:spacing w:after="0"/>
        <w:ind w:left="0"/>
        <w:jc w:val="both"/>
      </w:pPr>
      <w:r>
        <w:rPr>
          <w:rFonts w:ascii="Times New Roman"/>
          <w:b w:val="false"/>
          <w:i w:val="false"/>
          <w:color w:val="000000"/>
          <w:sz w:val="28"/>
        </w:rPr>
        <w:t>
      улица Зональная – 81/4.</w:t>
      </w:r>
    </w:p>
    <w:bookmarkStart w:name="z296" w:id="245"/>
    <w:p>
      <w:pPr>
        <w:spacing w:after="0"/>
        <w:ind w:left="0"/>
        <w:jc w:val="left"/>
      </w:pPr>
      <w:r>
        <w:rPr>
          <w:rFonts w:ascii="Times New Roman"/>
          <w:b/>
          <w:i w:val="false"/>
          <w:color w:val="000000"/>
        </w:rPr>
        <w:t xml:space="preserve"> Избирательный участок № 30</w:t>
      </w:r>
    </w:p>
    <w:bookmarkEnd w:id="245"/>
    <w:bookmarkStart w:name="z85" w:id="246"/>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№2" управления образования Карагандинской области, улица Колодезная, 9.</w:t>
      </w:r>
    </w:p>
    <w:bookmarkEnd w:id="246"/>
    <w:bookmarkStart w:name="z86" w:id="247"/>
    <w:p>
      <w:pPr>
        <w:spacing w:after="0"/>
        <w:ind w:left="0"/>
        <w:jc w:val="both"/>
      </w:pPr>
      <w:r>
        <w:rPr>
          <w:rFonts w:ascii="Times New Roman"/>
          <w:b w:val="false"/>
          <w:i w:val="false"/>
          <w:color w:val="000000"/>
          <w:sz w:val="28"/>
        </w:rPr>
        <w:t>
      Границы:</w:t>
      </w:r>
    </w:p>
    <w:bookmarkEnd w:id="247"/>
    <w:bookmarkStart w:name="z87" w:id="248"/>
    <w:p>
      <w:pPr>
        <w:spacing w:after="0"/>
        <w:ind w:left="0"/>
        <w:jc w:val="both"/>
      </w:pPr>
      <w:r>
        <w:rPr>
          <w:rFonts w:ascii="Times New Roman"/>
          <w:b w:val="false"/>
          <w:i w:val="false"/>
          <w:color w:val="000000"/>
          <w:sz w:val="28"/>
        </w:rPr>
        <w:t>
      улица Балхашская – 64, 66, 70, 72, 74, 74а, 76, 77, 78, 78/2, 79, 80, 80/2, 81, 82, 82/1, 83, 84, 85, 86, 87, 88, 89, 90, 91, 92, 93, 94, 95, 96, 97, 98, 99, 100, 101, 102, 103, 104, 105, 106, 106a, 106б, 107, 108, 108a, 109, 110, 111, 113, 115, 117, 119, 121, 123, 125, 127, 129, 131, 133, 133а, 133б, 133/2, 135, 137, 139, 141, 143, 145, 147, 149;</w:t>
      </w:r>
    </w:p>
    <w:bookmarkEnd w:id="248"/>
    <w:bookmarkStart w:name="z88" w:id="249"/>
    <w:p>
      <w:pPr>
        <w:spacing w:after="0"/>
        <w:ind w:left="0"/>
        <w:jc w:val="both"/>
      </w:pPr>
      <w:r>
        <w:rPr>
          <w:rFonts w:ascii="Times New Roman"/>
          <w:b w:val="false"/>
          <w:i w:val="false"/>
          <w:color w:val="000000"/>
          <w:sz w:val="28"/>
        </w:rPr>
        <w:t>
      улица Зональная – 79, 81, 83, 87, 89, 91, 93, 95;</w:t>
      </w:r>
    </w:p>
    <w:bookmarkEnd w:id="249"/>
    <w:bookmarkStart w:name="z89" w:id="250"/>
    <w:p>
      <w:pPr>
        <w:spacing w:after="0"/>
        <w:ind w:left="0"/>
        <w:jc w:val="both"/>
      </w:pPr>
      <w:r>
        <w:rPr>
          <w:rFonts w:ascii="Times New Roman"/>
          <w:b w:val="false"/>
          <w:i w:val="false"/>
          <w:color w:val="000000"/>
          <w:sz w:val="28"/>
        </w:rPr>
        <w:t>
      улица Тургенева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p>
    <w:bookmarkEnd w:id="250"/>
    <w:bookmarkStart w:name="z90" w:id="251"/>
    <w:p>
      <w:pPr>
        <w:spacing w:after="0"/>
        <w:ind w:left="0"/>
        <w:jc w:val="both"/>
      </w:pPr>
      <w:r>
        <w:rPr>
          <w:rFonts w:ascii="Times New Roman"/>
          <w:b w:val="false"/>
          <w:i w:val="false"/>
          <w:color w:val="000000"/>
          <w:sz w:val="28"/>
        </w:rPr>
        <w:t>
      улица Чехова – 1, 2, 3, 4, 5, 6, 7, 8, 9, 10, 11, 12, 13, 14, 14а, 15, 16, 16а, 17, 18, 19, 20, 21, 22, 23, 23а, 24, 25, 26, 27, 28, 29, 30, 31, 32, 33, 34, 35, 36, 37, 38, 39, 40, 41, 42, 43, 44, 45, 46, 47, 48, 49, 50, 51, 52, 53, 54, 55, 56, 57, 58, 59, 60, 61, 62, 63, 63а, 64, 65, 66, 67, 68, 69, 70, 71, 72, 73, 74, 75, 77, 79, 81;</w:t>
      </w:r>
    </w:p>
    <w:bookmarkEnd w:id="251"/>
    <w:bookmarkStart w:name="z91" w:id="252"/>
    <w:p>
      <w:pPr>
        <w:spacing w:after="0"/>
        <w:ind w:left="0"/>
        <w:jc w:val="both"/>
      </w:pPr>
      <w:r>
        <w:rPr>
          <w:rFonts w:ascii="Times New Roman"/>
          <w:b w:val="false"/>
          <w:i w:val="false"/>
          <w:color w:val="000000"/>
          <w:sz w:val="28"/>
        </w:rPr>
        <w:t>
      улица Гончарная – 41, 43, 45, 47, 49, 51, 53, 55, 56а, 57, 58, 59, 60, 61, 62, 63, 63а, 64, 65, 66, 67, 68, 69, 70, 71, 72, 73, 74, 74а, 76, 76а, 78, 80, 81, 82, 82/1, 83, 84, 85, 86, 87, 88, 89, 90, 90/1, 92, 94, 96, 98, 100, 102, 104, 106, 108, 110, 112;</w:t>
      </w:r>
    </w:p>
    <w:bookmarkEnd w:id="252"/>
    <w:bookmarkStart w:name="z92" w:id="253"/>
    <w:p>
      <w:pPr>
        <w:spacing w:after="0"/>
        <w:ind w:left="0"/>
        <w:jc w:val="both"/>
      </w:pPr>
      <w:r>
        <w:rPr>
          <w:rFonts w:ascii="Times New Roman"/>
          <w:b w:val="false"/>
          <w:i w:val="false"/>
          <w:color w:val="000000"/>
          <w:sz w:val="28"/>
        </w:rPr>
        <w:t>
      улица Колодезная – 3, 3а, 3б, 3г, 4, 5, 6, 6а, 7, 8, 8а, 9, 10, 10а, 11, 12, 12а, 12б, 13, 15, 17, 18, 19, 20, 21, 22, 23, 24, 25, 26, 27, 27а, 28, 29, 30, 31, 32, 32/1, 33, 34, 35, 36, 37, 38, 39, 40, 41, 42, 43, 44, 45;</w:t>
      </w:r>
    </w:p>
    <w:bookmarkEnd w:id="253"/>
    <w:bookmarkStart w:name="z93" w:id="254"/>
    <w:p>
      <w:pPr>
        <w:spacing w:after="0"/>
        <w:ind w:left="0"/>
        <w:jc w:val="both"/>
      </w:pPr>
      <w:r>
        <w:rPr>
          <w:rFonts w:ascii="Times New Roman"/>
          <w:b w:val="false"/>
          <w:i w:val="false"/>
          <w:color w:val="000000"/>
          <w:sz w:val="28"/>
        </w:rPr>
        <w:t>
      улица Кирпичная – 39, 40, 40а, 41, 42, 43, 44, 45, 46, 47, 48, 49, 50, 51, 52, 53, 54, 55, 56, 57, 58, 59, 59а, 59б, 60, 61, 61б, 62, 63, 63а, 64, 65, 66, 67, 68, 68/1, 69, 70, 71, 72, 73, 74 74а, 75, 76, 76а, 77, 77а, 78, 79, 80, 81, 83, 85, 85а, 87, 89, 91, 93, 95, 97, 99;</w:t>
      </w:r>
    </w:p>
    <w:bookmarkEnd w:id="254"/>
    <w:bookmarkStart w:name="z94" w:id="255"/>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p>
    <w:bookmarkEnd w:id="255"/>
    <w:bookmarkStart w:name="z95" w:id="256"/>
    <w:p>
      <w:pPr>
        <w:spacing w:after="0"/>
        <w:ind w:left="0"/>
        <w:jc w:val="both"/>
      </w:pPr>
      <w:r>
        <w:rPr>
          <w:rFonts w:ascii="Times New Roman"/>
          <w:b w:val="false"/>
          <w:i w:val="false"/>
          <w:color w:val="000000"/>
          <w:sz w:val="28"/>
        </w:rPr>
        <w:t xml:space="preserve">
      улица Сабыра Рахимова – 29, 31, 32, 33, 34, 35, 36, 37, 38, 39, 40, 41, 42, 43, 44, 45, 46, 47, 48, 49, 50, 51, 52, 53, 54, 55, 56, 57, 58, 59, 60, 61, 62, 63, 64, 65, 66, 67, 68, 69, 70, 71, 72, 73, 74, 74а, 75, 76, 77, 78, 79, 80, 80а, 82, 84, 86, 88, 90, 92, </w:t>
      </w:r>
    </w:p>
    <w:bookmarkEnd w:id="256"/>
    <w:bookmarkStart w:name="z96" w:id="257"/>
    <w:p>
      <w:pPr>
        <w:spacing w:after="0"/>
        <w:ind w:left="0"/>
        <w:jc w:val="both"/>
      </w:pPr>
      <w:r>
        <w:rPr>
          <w:rFonts w:ascii="Times New Roman"/>
          <w:b w:val="false"/>
          <w:i w:val="false"/>
          <w:color w:val="000000"/>
          <w:sz w:val="28"/>
        </w:rPr>
        <w:t>
      94, 96, 98, 98а, 100, 102, 104, 106, 106а, 108, 108а, 110, 114, 116, 118, 120, 122, 124, 126, 128, 130, 132, 134, 136, 138, 138а, 140, 142, 144, 146, 148, 150, 152, 154, 156, 156/1, 158, 160, 162, 164, 164а, 166, 166а, 168, 168а, 170;</w:t>
      </w:r>
    </w:p>
    <w:bookmarkEnd w:id="257"/>
    <w:bookmarkStart w:name="z97" w:id="258"/>
    <w:p>
      <w:pPr>
        <w:spacing w:after="0"/>
        <w:ind w:left="0"/>
        <w:jc w:val="both"/>
      </w:pPr>
      <w:r>
        <w:rPr>
          <w:rFonts w:ascii="Times New Roman"/>
          <w:b w:val="false"/>
          <w:i w:val="false"/>
          <w:color w:val="000000"/>
          <w:sz w:val="28"/>
        </w:rPr>
        <w:t>
      улица Волгоградская – 1, 2, 3, 4, 5, 6, 7, 8, 9, 10, 11, 12, 13, 14, 15, 16, 17, 17/1, 18, 19, 20, 21, 22, 22а, 23, 24, 25;</w:t>
      </w:r>
    </w:p>
    <w:bookmarkEnd w:id="258"/>
    <w:bookmarkStart w:name="z98" w:id="259"/>
    <w:p>
      <w:pPr>
        <w:spacing w:after="0"/>
        <w:ind w:left="0"/>
        <w:jc w:val="both"/>
      </w:pPr>
      <w:r>
        <w:rPr>
          <w:rFonts w:ascii="Times New Roman"/>
          <w:b w:val="false"/>
          <w:i w:val="false"/>
          <w:color w:val="000000"/>
          <w:sz w:val="28"/>
        </w:rPr>
        <w:t>
      улица Смоленская – 1, 2, 3, 4, 5, 6, 7, 8, 9, 10, 11, 12, 13, 14, 15, 16;</w:t>
      </w:r>
    </w:p>
    <w:bookmarkEnd w:id="259"/>
    <w:bookmarkStart w:name="z99" w:id="260"/>
    <w:p>
      <w:pPr>
        <w:spacing w:after="0"/>
        <w:ind w:left="0"/>
        <w:jc w:val="both"/>
      </w:pPr>
      <w:r>
        <w:rPr>
          <w:rFonts w:ascii="Times New Roman"/>
          <w:b w:val="false"/>
          <w:i w:val="false"/>
          <w:color w:val="000000"/>
          <w:sz w:val="28"/>
        </w:rPr>
        <w:t>
      переулок Оршанский – 1, 2, 3, 4, 5, 6, 7, 8, 9, 10, 11, 12, 13;</w:t>
      </w:r>
    </w:p>
    <w:bookmarkEnd w:id="260"/>
    <w:bookmarkStart w:name="z100" w:id="261"/>
    <w:p>
      <w:pPr>
        <w:spacing w:after="0"/>
        <w:ind w:left="0"/>
        <w:jc w:val="both"/>
      </w:pPr>
      <w:r>
        <w:rPr>
          <w:rFonts w:ascii="Times New Roman"/>
          <w:b w:val="false"/>
          <w:i w:val="false"/>
          <w:color w:val="000000"/>
          <w:sz w:val="28"/>
        </w:rPr>
        <w:t>
      переулок Хвойный – 1, 2, 3, 4, 5, 6, 8, 9, 10, 11, 12, 13, 14, 15, 16, 17, 18, 19, 20, 21, 22, 22а, 23, 24, 25, 26, 27, 28, 29, 30, 31, 32, 33, 34;</w:t>
      </w:r>
    </w:p>
    <w:bookmarkEnd w:id="261"/>
    <w:bookmarkStart w:name="z101" w:id="262"/>
    <w:p>
      <w:pPr>
        <w:spacing w:after="0"/>
        <w:ind w:left="0"/>
        <w:jc w:val="both"/>
      </w:pPr>
      <w:r>
        <w:rPr>
          <w:rFonts w:ascii="Times New Roman"/>
          <w:b w:val="false"/>
          <w:i w:val="false"/>
          <w:color w:val="000000"/>
          <w:sz w:val="28"/>
        </w:rPr>
        <w:t xml:space="preserve">
      улица Волочаевская – 32, 34, 36, 36а, 38, 40; </w:t>
      </w:r>
    </w:p>
    <w:bookmarkEnd w:id="262"/>
    <w:p>
      <w:pPr>
        <w:spacing w:after="0"/>
        <w:ind w:left="0"/>
        <w:jc w:val="both"/>
      </w:pPr>
      <w:r>
        <w:rPr>
          <w:rFonts w:ascii="Times New Roman"/>
          <w:b w:val="false"/>
          <w:i w:val="false"/>
          <w:color w:val="000000"/>
          <w:sz w:val="28"/>
        </w:rPr>
        <w:t>
      проспект Бухар жырау – 92, 94, 96, 98, 100, 102, 104, 106, 108, 110, 112, 114, 116, 118, 120, 122, 124, 126, 128, 130, 132, 134, 136.</w:t>
      </w:r>
    </w:p>
    <w:bookmarkStart w:name="z314" w:id="263"/>
    <w:p>
      <w:pPr>
        <w:spacing w:after="0"/>
        <w:ind w:left="0"/>
        <w:jc w:val="left"/>
      </w:pPr>
      <w:r>
        <w:rPr>
          <w:rFonts w:ascii="Times New Roman"/>
          <w:b/>
          <w:i w:val="false"/>
          <w:color w:val="000000"/>
        </w:rPr>
        <w:t xml:space="preserve"> Избирательный участок № 31</w:t>
      </w:r>
    </w:p>
    <w:bookmarkEnd w:id="263"/>
    <w:bookmarkStart w:name="z315" w:id="264"/>
    <w:p>
      <w:pPr>
        <w:spacing w:after="0"/>
        <w:ind w:left="0"/>
        <w:jc w:val="both"/>
      </w:pPr>
      <w:r>
        <w:rPr>
          <w:rFonts w:ascii="Times New Roman"/>
          <w:b w:val="false"/>
          <w:i w:val="false"/>
          <w:color w:val="000000"/>
          <w:sz w:val="28"/>
        </w:rPr>
        <w:t>
      Центр: Коммунальное государственное учреждение "Гимназия № 39 им. М. Жумабаева" акимата города Караганды государственного учреждения "Отдел образования города Караганды", микрорайон Степной-4, дом 33/2.</w:t>
      </w:r>
    </w:p>
    <w:bookmarkEnd w:id="264"/>
    <w:bookmarkStart w:name="z316" w:id="265"/>
    <w:p>
      <w:pPr>
        <w:spacing w:after="0"/>
        <w:ind w:left="0"/>
        <w:jc w:val="both"/>
      </w:pPr>
      <w:r>
        <w:rPr>
          <w:rFonts w:ascii="Times New Roman"/>
          <w:b w:val="false"/>
          <w:i w:val="false"/>
          <w:color w:val="000000"/>
          <w:sz w:val="28"/>
        </w:rPr>
        <w:t>
      Границы:</w:t>
      </w:r>
    </w:p>
    <w:bookmarkEnd w:id="265"/>
    <w:bookmarkStart w:name="z317" w:id="266"/>
    <w:p>
      <w:pPr>
        <w:spacing w:after="0"/>
        <w:ind w:left="0"/>
        <w:jc w:val="both"/>
      </w:pPr>
      <w:r>
        <w:rPr>
          <w:rFonts w:ascii="Times New Roman"/>
          <w:b w:val="false"/>
          <w:i w:val="false"/>
          <w:color w:val="000000"/>
          <w:sz w:val="28"/>
        </w:rPr>
        <w:t>
      микрорайон Степной-2 – 53, 54, 55, 56, 57, 58, 59, 60, 61, 62, 63, 64, 65;</w:t>
      </w:r>
    </w:p>
    <w:bookmarkEnd w:id="266"/>
    <w:bookmarkStart w:name="z318" w:id="267"/>
    <w:p>
      <w:pPr>
        <w:spacing w:after="0"/>
        <w:ind w:left="0"/>
        <w:jc w:val="both"/>
      </w:pPr>
      <w:r>
        <w:rPr>
          <w:rFonts w:ascii="Times New Roman"/>
          <w:b w:val="false"/>
          <w:i w:val="false"/>
          <w:color w:val="000000"/>
          <w:sz w:val="28"/>
        </w:rPr>
        <w:t>
      микрорайон Степной-3 – 1, 2, 7;</w:t>
      </w:r>
    </w:p>
    <w:bookmarkEnd w:id="267"/>
    <w:bookmarkStart w:name="z319" w:id="268"/>
    <w:p>
      <w:pPr>
        <w:spacing w:after="0"/>
        <w:ind w:left="0"/>
        <w:jc w:val="both"/>
      </w:pPr>
      <w:r>
        <w:rPr>
          <w:rFonts w:ascii="Times New Roman"/>
          <w:b w:val="false"/>
          <w:i w:val="false"/>
          <w:color w:val="000000"/>
          <w:sz w:val="28"/>
        </w:rPr>
        <w:t>
      микрорайон Степной-4 – 26, 27, 28, 29, 30, 31, 32, 33;</w:t>
      </w:r>
    </w:p>
    <w:bookmarkEnd w:id="268"/>
    <w:bookmarkStart w:name="z320" w:id="269"/>
    <w:p>
      <w:pPr>
        <w:spacing w:after="0"/>
        <w:ind w:left="0"/>
        <w:jc w:val="both"/>
      </w:pPr>
      <w:r>
        <w:rPr>
          <w:rFonts w:ascii="Times New Roman"/>
          <w:b w:val="false"/>
          <w:i w:val="false"/>
          <w:color w:val="000000"/>
          <w:sz w:val="28"/>
        </w:rPr>
        <w:t>
      улица Приканальная – 19 (блок секция 4), 21 (блок секция 5);</w:t>
      </w:r>
    </w:p>
    <w:bookmarkEnd w:id="269"/>
    <w:bookmarkStart w:name="z321" w:id="270"/>
    <w:p>
      <w:pPr>
        <w:spacing w:after="0"/>
        <w:ind w:left="0"/>
        <w:jc w:val="both"/>
      </w:pPr>
      <w:r>
        <w:rPr>
          <w:rFonts w:ascii="Times New Roman"/>
          <w:b w:val="false"/>
          <w:i w:val="false"/>
          <w:color w:val="000000"/>
          <w:sz w:val="28"/>
        </w:rPr>
        <w:t>
      проспект Шахтеров – 36/1 (60).</w:t>
      </w:r>
    </w:p>
    <w:bookmarkEnd w:id="270"/>
    <w:bookmarkStart w:name="z322" w:id="271"/>
    <w:p>
      <w:pPr>
        <w:spacing w:after="0"/>
        <w:ind w:left="0"/>
        <w:jc w:val="left"/>
      </w:pPr>
      <w:r>
        <w:rPr>
          <w:rFonts w:ascii="Times New Roman"/>
          <w:b/>
          <w:i w:val="false"/>
          <w:color w:val="000000"/>
        </w:rPr>
        <w:t xml:space="preserve"> Избирательный участок № 32</w:t>
      </w:r>
    </w:p>
    <w:bookmarkEnd w:id="271"/>
    <w:bookmarkStart w:name="z323" w:id="272"/>
    <w:p>
      <w:pPr>
        <w:spacing w:after="0"/>
        <w:ind w:left="0"/>
        <w:jc w:val="both"/>
      </w:pPr>
      <w:r>
        <w:rPr>
          <w:rFonts w:ascii="Times New Roman"/>
          <w:b w:val="false"/>
          <w:i w:val="false"/>
          <w:color w:val="000000"/>
          <w:sz w:val="28"/>
        </w:rPr>
        <w:t>
      Центр: Коммунальное государственное учреждение "Гимназия № 39 им. М. Жумабаева" акимата города Караганды государственного учреждения "Отдел образования города Караганды", микрорайон Степной-4, 33.</w:t>
      </w:r>
    </w:p>
    <w:bookmarkEnd w:id="272"/>
    <w:bookmarkStart w:name="z324" w:id="273"/>
    <w:p>
      <w:pPr>
        <w:spacing w:after="0"/>
        <w:ind w:left="0"/>
        <w:jc w:val="both"/>
      </w:pPr>
      <w:r>
        <w:rPr>
          <w:rFonts w:ascii="Times New Roman"/>
          <w:b w:val="false"/>
          <w:i w:val="false"/>
          <w:color w:val="000000"/>
          <w:sz w:val="28"/>
        </w:rPr>
        <w:t>
      Границы:</w:t>
      </w:r>
    </w:p>
    <w:bookmarkEnd w:id="273"/>
    <w:bookmarkStart w:name="z325" w:id="274"/>
    <w:p>
      <w:pPr>
        <w:spacing w:after="0"/>
        <w:ind w:left="0"/>
        <w:jc w:val="both"/>
      </w:pPr>
      <w:r>
        <w:rPr>
          <w:rFonts w:ascii="Times New Roman"/>
          <w:b w:val="false"/>
          <w:i w:val="false"/>
          <w:color w:val="000000"/>
          <w:sz w:val="28"/>
        </w:rPr>
        <w:t>
      микрорайон Степной-4 – 1, 2, 3, 4, 5, 6, 7, 8, 14, 15, 16, 17, 18, 19, 20, 21, 22, 23;</w:t>
      </w:r>
    </w:p>
    <w:bookmarkEnd w:id="274"/>
    <w:bookmarkStart w:name="z326" w:id="275"/>
    <w:p>
      <w:pPr>
        <w:spacing w:after="0"/>
        <w:ind w:left="0"/>
        <w:jc w:val="both"/>
      </w:pPr>
      <w:r>
        <w:rPr>
          <w:rFonts w:ascii="Times New Roman"/>
          <w:b w:val="false"/>
          <w:i w:val="false"/>
          <w:color w:val="000000"/>
          <w:sz w:val="28"/>
        </w:rPr>
        <w:t>
      микрорайон Гульдер-1 – 3, 4, 12.</w:t>
      </w:r>
    </w:p>
    <w:bookmarkEnd w:id="275"/>
    <w:bookmarkStart w:name="z327" w:id="276"/>
    <w:p>
      <w:pPr>
        <w:spacing w:after="0"/>
        <w:ind w:left="0"/>
        <w:jc w:val="left"/>
      </w:pPr>
      <w:r>
        <w:rPr>
          <w:rFonts w:ascii="Times New Roman"/>
          <w:b/>
          <w:i w:val="false"/>
          <w:color w:val="000000"/>
        </w:rPr>
        <w:t xml:space="preserve"> Избирательный участок № 33</w:t>
      </w:r>
    </w:p>
    <w:bookmarkEnd w:id="276"/>
    <w:bookmarkStart w:name="z328"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277"/>
    <w:bookmarkStart w:name="z105" w:id="278"/>
    <w:p>
      <w:pPr>
        <w:spacing w:after="0"/>
        <w:ind w:left="0"/>
        <w:jc w:val="both"/>
      </w:pPr>
      <w:r>
        <w:rPr>
          <w:rFonts w:ascii="Times New Roman"/>
          <w:b w:val="false"/>
          <w:i w:val="false"/>
          <w:color w:val="000000"/>
          <w:sz w:val="28"/>
        </w:rPr>
        <w:t>
      Границы:</w:t>
      </w:r>
    </w:p>
    <w:bookmarkEnd w:id="278"/>
    <w:bookmarkStart w:name="z106" w:id="279"/>
    <w:p>
      <w:pPr>
        <w:spacing w:after="0"/>
        <w:ind w:left="0"/>
        <w:jc w:val="both"/>
      </w:pPr>
      <w:r>
        <w:rPr>
          <w:rFonts w:ascii="Times New Roman"/>
          <w:b w:val="false"/>
          <w:i w:val="false"/>
          <w:color w:val="000000"/>
          <w:sz w:val="28"/>
        </w:rPr>
        <w:t>
      микрорайон Степной-1 – 25, 26, 27, 28, 29, 30, 31, 32, 33, 34, 35, 36, 37, 38, 40, 41, 41а, 41б, 42, 42а, 42б, 43, 43а, 44, 44а, 45, 46, 47, 48, 49;</w:t>
      </w:r>
    </w:p>
    <w:bookmarkEnd w:id="279"/>
    <w:bookmarkStart w:name="z107" w:id="280"/>
    <w:p>
      <w:pPr>
        <w:spacing w:after="0"/>
        <w:ind w:left="0"/>
        <w:jc w:val="both"/>
      </w:pPr>
      <w:r>
        <w:rPr>
          <w:rFonts w:ascii="Times New Roman"/>
          <w:b w:val="false"/>
          <w:i w:val="false"/>
          <w:color w:val="000000"/>
          <w:sz w:val="28"/>
        </w:rPr>
        <w:t>
      микрорайон Степной-2 – 2/4, 6, 6/1, 6/2, 7, 8, 9, 10, 11, 11/13, 12, 13, 25, 26;</w:t>
      </w:r>
    </w:p>
    <w:bookmarkEnd w:id="280"/>
    <w:bookmarkStart w:name="z108" w:id="281"/>
    <w:p>
      <w:pPr>
        <w:spacing w:after="0"/>
        <w:ind w:left="0"/>
        <w:jc w:val="both"/>
      </w:pPr>
      <w:r>
        <w:rPr>
          <w:rFonts w:ascii="Times New Roman"/>
          <w:b w:val="false"/>
          <w:i w:val="false"/>
          <w:color w:val="000000"/>
          <w:sz w:val="28"/>
        </w:rPr>
        <w:t>
      микрорайон Степной-4 – 24, 25;</w:t>
      </w:r>
    </w:p>
    <w:bookmarkEnd w:id="281"/>
    <w:p>
      <w:pPr>
        <w:spacing w:after="0"/>
        <w:ind w:left="0"/>
        <w:jc w:val="both"/>
      </w:pPr>
      <w:r>
        <w:rPr>
          <w:rFonts w:ascii="Times New Roman"/>
          <w:b w:val="false"/>
          <w:i w:val="false"/>
          <w:color w:val="000000"/>
          <w:sz w:val="28"/>
        </w:rPr>
        <w:t>
      проспект Шахтеров – 33, 52.</w:t>
      </w:r>
    </w:p>
    <w:bookmarkStart w:name="z334" w:id="282"/>
    <w:p>
      <w:pPr>
        <w:spacing w:after="0"/>
        <w:ind w:left="0"/>
        <w:jc w:val="left"/>
      </w:pPr>
      <w:r>
        <w:rPr>
          <w:rFonts w:ascii="Times New Roman"/>
          <w:b/>
          <w:i w:val="false"/>
          <w:color w:val="000000"/>
        </w:rPr>
        <w:t xml:space="preserve"> Избирательный участок № 34</w:t>
      </w:r>
    </w:p>
    <w:bookmarkEnd w:id="28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 акимата города Караганды государственного учреждения "Отдел образования города Караганды", микрорайон Степной-1.</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микрорайон Степной-2 – 1, 1/1, 1/2, 1/3, 2, 3, 3/5, 4, 4/4, 5, 28, 29, 30, 31, 32, 33, 34, 35, 36, 37, 38, 39, 40, 41, 42, 43, 44, 45, 46, 47, 48, 49, 50, 51, 52.</w:t>
      </w:r>
    </w:p>
    <w:bookmarkStart w:name="z338" w:id="283"/>
    <w:p>
      <w:pPr>
        <w:spacing w:after="0"/>
        <w:ind w:left="0"/>
        <w:jc w:val="left"/>
      </w:pPr>
      <w:r>
        <w:rPr>
          <w:rFonts w:ascii="Times New Roman"/>
          <w:b/>
          <w:i w:val="false"/>
          <w:color w:val="000000"/>
        </w:rPr>
        <w:t xml:space="preserve"> Избирательный участок № 35</w:t>
      </w:r>
    </w:p>
    <w:bookmarkEnd w:id="283"/>
    <w:bookmarkStart w:name="z339" w:id="284"/>
    <w:p>
      <w:pPr>
        <w:spacing w:after="0"/>
        <w:ind w:left="0"/>
        <w:jc w:val="both"/>
      </w:pPr>
      <w:r>
        <w:rPr>
          <w:rFonts w:ascii="Times New Roman"/>
          <w:b w:val="false"/>
          <w:i w:val="false"/>
          <w:color w:val="000000"/>
          <w:sz w:val="28"/>
        </w:rPr>
        <w:t>
      Центр: Коммунальное государственное учреждение "Школа - лицей № 101" акимата города Караганды государственного учреждения "Отдел образования города Караганды", микрорайон Гульдер-1, дом 1/2.</w:t>
      </w:r>
    </w:p>
    <w:bookmarkEnd w:id="284"/>
    <w:bookmarkStart w:name="z340" w:id="285"/>
    <w:p>
      <w:pPr>
        <w:spacing w:after="0"/>
        <w:ind w:left="0"/>
        <w:jc w:val="both"/>
      </w:pPr>
      <w:r>
        <w:rPr>
          <w:rFonts w:ascii="Times New Roman"/>
          <w:b w:val="false"/>
          <w:i w:val="false"/>
          <w:color w:val="000000"/>
          <w:sz w:val="28"/>
        </w:rPr>
        <w:t>
      Границы:</w:t>
      </w:r>
    </w:p>
    <w:bookmarkEnd w:id="285"/>
    <w:bookmarkStart w:name="z341" w:id="286"/>
    <w:p>
      <w:pPr>
        <w:spacing w:after="0"/>
        <w:ind w:left="0"/>
        <w:jc w:val="both"/>
      </w:pPr>
      <w:r>
        <w:rPr>
          <w:rFonts w:ascii="Times New Roman"/>
          <w:b w:val="false"/>
          <w:i w:val="false"/>
          <w:color w:val="000000"/>
          <w:sz w:val="28"/>
        </w:rPr>
        <w:t>
      улица Таттимбета – 3, 3/7, 4, 5, 5а, 5/2, 6, 7, 8, 8/1, 9, 10, 11.</w:t>
      </w:r>
    </w:p>
    <w:bookmarkEnd w:id="286"/>
    <w:bookmarkStart w:name="z342" w:id="287"/>
    <w:p>
      <w:pPr>
        <w:spacing w:after="0"/>
        <w:ind w:left="0"/>
        <w:jc w:val="left"/>
      </w:pPr>
      <w:r>
        <w:rPr>
          <w:rFonts w:ascii="Times New Roman"/>
          <w:b/>
          <w:i w:val="false"/>
          <w:color w:val="000000"/>
        </w:rPr>
        <w:t xml:space="preserve"> Избирательный участок № 36</w:t>
      </w:r>
    </w:p>
    <w:bookmarkEnd w:id="287"/>
    <w:bookmarkStart w:name="z343" w:id="288"/>
    <w:p>
      <w:pPr>
        <w:spacing w:after="0"/>
        <w:ind w:left="0"/>
        <w:jc w:val="both"/>
      </w:pPr>
      <w:r>
        <w:rPr>
          <w:rFonts w:ascii="Times New Roman"/>
          <w:b w:val="false"/>
          <w:i w:val="false"/>
          <w:color w:val="000000"/>
          <w:sz w:val="28"/>
        </w:rPr>
        <w:t>
      Центр: Коммунальное государственное учреждение "Школа - лицей № 101" акимата города Караганды государственного учреждения "Отдел образования города Караганды", микрорайон Гульдер-1, дом 1/2.</w:t>
      </w:r>
    </w:p>
    <w:bookmarkEnd w:id="288"/>
    <w:bookmarkStart w:name="z344" w:id="289"/>
    <w:p>
      <w:pPr>
        <w:spacing w:after="0"/>
        <w:ind w:left="0"/>
        <w:jc w:val="both"/>
      </w:pPr>
      <w:r>
        <w:rPr>
          <w:rFonts w:ascii="Times New Roman"/>
          <w:b w:val="false"/>
          <w:i w:val="false"/>
          <w:color w:val="000000"/>
          <w:sz w:val="28"/>
        </w:rPr>
        <w:t>
      Границы:</w:t>
      </w:r>
    </w:p>
    <w:bookmarkEnd w:id="289"/>
    <w:bookmarkStart w:name="z345" w:id="290"/>
    <w:p>
      <w:pPr>
        <w:spacing w:after="0"/>
        <w:ind w:left="0"/>
        <w:jc w:val="both"/>
      </w:pPr>
      <w:r>
        <w:rPr>
          <w:rFonts w:ascii="Times New Roman"/>
          <w:b w:val="false"/>
          <w:i w:val="false"/>
          <w:color w:val="000000"/>
          <w:sz w:val="28"/>
        </w:rPr>
        <w:t>
      улица Таттимбета – 12, 13, 14, 15, 16, 17, 18, 19, 20, 21, 22, 34у, 36/4;</w:t>
      </w:r>
    </w:p>
    <w:bookmarkEnd w:id="290"/>
    <w:bookmarkStart w:name="z346" w:id="291"/>
    <w:p>
      <w:pPr>
        <w:spacing w:after="0"/>
        <w:ind w:left="0"/>
        <w:jc w:val="both"/>
      </w:pPr>
      <w:r>
        <w:rPr>
          <w:rFonts w:ascii="Times New Roman"/>
          <w:b w:val="false"/>
          <w:i w:val="false"/>
          <w:color w:val="000000"/>
          <w:sz w:val="28"/>
        </w:rPr>
        <w:t>
      улица Букетова – участок 7, 13, 19, 30/2;</w:t>
      </w:r>
    </w:p>
    <w:bookmarkEnd w:id="291"/>
    <w:bookmarkStart w:name="z347" w:id="292"/>
    <w:p>
      <w:pPr>
        <w:spacing w:after="0"/>
        <w:ind w:left="0"/>
        <w:jc w:val="both"/>
      </w:pPr>
      <w:r>
        <w:rPr>
          <w:rFonts w:ascii="Times New Roman"/>
          <w:b w:val="false"/>
          <w:i w:val="false"/>
          <w:color w:val="000000"/>
          <w:sz w:val="28"/>
        </w:rPr>
        <w:t>
      микрорайон Таугуль.</w:t>
      </w:r>
    </w:p>
    <w:bookmarkEnd w:id="292"/>
    <w:bookmarkStart w:name="z348" w:id="293"/>
    <w:p>
      <w:pPr>
        <w:spacing w:after="0"/>
        <w:ind w:left="0"/>
        <w:jc w:val="left"/>
      </w:pPr>
      <w:r>
        <w:rPr>
          <w:rFonts w:ascii="Times New Roman"/>
          <w:b/>
          <w:i w:val="false"/>
          <w:color w:val="000000"/>
        </w:rPr>
        <w:t xml:space="preserve"> Избирательный участок № 37</w:t>
      </w:r>
    </w:p>
    <w:bookmarkEnd w:id="293"/>
    <w:bookmarkStart w:name="z111" w:id="294"/>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294"/>
    <w:bookmarkStart w:name="z112" w:id="295"/>
    <w:p>
      <w:pPr>
        <w:spacing w:after="0"/>
        <w:ind w:left="0"/>
        <w:jc w:val="both"/>
      </w:pPr>
      <w:r>
        <w:rPr>
          <w:rFonts w:ascii="Times New Roman"/>
          <w:b w:val="false"/>
          <w:i w:val="false"/>
          <w:color w:val="000000"/>
          <w:sz w:val="28"/>
        </w:rPr>
        <w:t>
      Границы:</w:t>
      </w:r>
    </w:p>
    <w:bookmarkEnd w:id="295"/>
    <w:bookmarkStart w:name="z113" w:id="296"/>
    <w:p>
      <w:pPr>
        <w:spacing w:after="0"/>
        <w:ind w:left="0"/>
        <w:jc w:val="both"/>
      </w:pPr>
      <w:r>
        <w:rPr>
          <w:rFonts w:ascii="Times New Roman"/>
          <w:b w:val="false"/>
          <w:i w:val="false"/>
          <w:color w:val="000000"/>
          <w:sz w:val="28"/>
        </w:rPr>
        <w:t>
      микрорайон Кунгей;</w:t>
      </w:r>
    </w:p>
    <w:bookmarkEnd w:id="296"/>
    <w:bookmarkStart w:name="z114" w:id="297"/>
    <w:p>
      <w:pPr>
        <w:spacing w:after="0"/>
        <w:ind w:left="0"/>
        <w:jc w:val="both"/>
      </w:pPr>
      <w:r>
        <w:rPr>
          <w:rFonts w:ascii="Times New Roman"/>
          <w:b w:val="false"/>
          <w:i w:val="false"/>
          <w:color w:val="000000"/>
          <w:sz w:val="28"/>
        </w:rPr>
        <w:t>
      улица Муканова – 43, жилой массив 43 участок 1, 43/9, 45/1, 45/2, 45/3, 45/4, 45/5, 45/6, 45/7, 45/8, 45/9, 45/10, 45/11, 45/12, 45/13, 45/14, 45/15, 45/16, 45/17, 45/19, 45/20, 45/21, 45/22, 45/23, 45/25, 45/27, 45/28, 45/35, 45/38, 45/40, 45/42, 45/43, 45/44, 45/45, 45/46, 45/48, 45/49, 45/50, 45/53, 45/54, 45/56, 45/57, 45/58, 45/59, 45/60, 45/61, 45/62, 45/63, 45/64, 48/18, жилой массив 55 дом 10, 57, 57а, 57б, 57/2, 59/1, жилой массив 59 дом 13, жилой массив 59 дом 13/1, 59а, 59б, 63, 65/1, 67/1, 80;</w:t>
      </w:r>
    </w:p>
    <w:bookmarkEnd w:id="297"/>
    <w:bookmarkStart w:name="z115" w:id="298"/>
    <w:p>
      <w:pPr>
        <w:spacing w:after="0"/>
        <w:ind w:left="0"/>
        <w:jc w:val="both"/>
      </w:pPr>
      <w:r>
        <w:rPr>
          <w:rFonts w:ascii="Times New Roman"/>
          <w:b w:val="false"/>
          <w:i w:val="false"/>
          <w:color w:val="000000"/>
          <w:sz w:val="28"/>
        </w:rPr>
        <w:t>
      микрорайон Гульдер-1 – 13, 14, 15, 16, 17;</w:t>
      </w:r>
    </w:p>
    <w:bookmarkEnd w:id="298"/>
    <w:bookmarkStart w:name="z116" w:id="299"/>
    <w:p>
      <w:pPr>
        <w:spacing w:after="0"/>
        <w:ind w:left="0"/>
        <w:jc w:val="both"/>
      </w:pPr>
      <w:r>
        <w:rPr>
          <w:rFonts w:ascii="Times New Roman"/>
          <w:b w:val="false"/>
          <w:i w:val="false"/>
          <w:color w:val="000000"/>
          <w:sz w:val="28"/>
        </w:rPr>
        <w:t>
      улица ДЭУ - 50 – 1, 2, 2а, 3, 4, 5, 6, 7, 8, 9, 10, 11, 12, 13;</w:t>
      </w:r>
    </w:p>
    <w:bookmarkEnd w:id="299"/>
    <w:bookmarkStart w:name="z117" w:id="300"/>
    <w:p>
      <w:pPr>
        <w:spacing w:after="0"/>
        <w:ind w:left="0"/>
        <w:jc w:val="both"/>
      </w:pPr>
      <w:r>
        <w:rPr>
          <w:rFonts w:ascii="Times New Roman"/>
          <w:b w:val="false"/>
          <w:i w:val="false"/>
          <w:color w:val="000000"/>
          <w:sz w:val="28"/>
        </w:rPr>
        <w:t>
      учетный квартал 163- строение 395, строение 45, строение 389, 2;</w:t>
      </w:r>
    </w:p>
    <w:bookmarkEnd w:id="300"/>
    <w:bookmarkStart w:name="z118" w:id="301"/>
    <w:p>
      <w:pPr>
        <w:spacing w:after="0"/>
        <w:ind w:left="0"/>
        <w:jc w:val="both"/>
      </w:pPr>
      <w:r>
        <w:rPr>
          <w:rFonts w:ascii="Times New Roman"/>
          <w:b w:val="false"/>
          <w:i w:val="false"/>
          <w:color w:val="000000"/>
          <w:sz w:val="28"/>
        </w:rPr>
        <w:t xml:space="preserve">
      учетный квартал 200- строение 25; </w:t>
      </w:r>
    </w:p>
    <w:bookmarkEnd w:id="301"/>
    <w:bookmarkStart w:name="z119" w:id="302"/>
    <w:p>
      <w:pPr>
        <w:spacing w:after="0"/>
        <w:ind w:left="0"/>
        <w:jc w:val="both"/>
      </w:pPr>
      <w:r>
        <w:rPr>
          <w:rFonts w:ascii="Times New Roman"/>
          <w:b w:val="false"/>
          <w:i w:val="false"/>
          <w:color w:val="000000"/>
          <w:sz w:val="28"/>
        </w:rPr>
        <w:t>
      учетный квартал 218- строение 50, 3, 25, 26, 50;</w:t>
      </w:r>
    </w:p>
    <w:bookmarkEnd w:id="302"/>
    <w:p>
      <w:pPr>
        <w:spacing w:after="0"/>
        <w:ind w:left="0"/>
        <w:jc w:val="both"/>
      </w:pPr>
      <w:r>
        <w:rPr>
          <w:rFonts w:ascii="Times New Roman"/>
          <w:b w:val="false"/>
          <w:i w:val="false"/>
          <w:color w:val="000000"/>
          <w:sz w:val="28"/>
        </w:rPr>
        <w:t>
      учетный квартал 143.</w:t>
      </w:r>
    </w:p>
    <w:bookmarkStart w:name="z358" w:id="303"/>
    <w:p>
      <w:pPr>
        <w:spacing w:after="0"/>
        <w:ind w:left="0"/>
        <w:jc w:val="left"/>
      </w:pPr>
      <w:r>
        <w:rPr>
          <w:rFonts w:ascii="Times New Roman"/>
          <w:b/>
          <w:i w:val="false"/>
          <w:color w:val="000000"/>
        </w:rPr>
        <w:t xml:space="preserve"> Избирательный участок № 38</w:t>
      </w:r>
    </w:p>
    <w:bookmarkEnd w:id="303"/>
    <w:bookmarkStart w:name="z359" w:id="304"/>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304"/>
    <w:bookmarkStart w:name="z360" w:id="305"/>
    <w:p>
      <w:pPr>
        <w:spacing w:after="0"/>
        <w:ind w:left="0"/>
        <w:jc w:val="both"/>
      </w:pPr>
      <w:r>
        <w:rPr>
          <w:rFonts w:ascii="Times New Roman"/>
          <w:b w:val="false"/>
          <w:i w:val="false"/>
          <w:color w:val="000000"/>
          <w:sz w:val="28"/>
        </w:rPr>
        <w:t>
      Границы:</w:t>
      </w:r>
    </w:p>
    <w:bookmarkEnd w:id="305"/>
    <w:bookmarkStart w:name="z361" w:id="306"/>
    <w:p>
      <w:pPr>
        <w:spacing w:after="0"/>
        <w:ind w:left="0"/>
        <w:jc w:val="both"/>
      </w:pPr>
      <w:r>
        <w:rPr>
          <w:rFonts w:ascii="Times New Roman"/>
          <w:b w:val="false"/>
          <w:i w:val="false"/>
          <w:color w:val="000000"/>
          <w:sz w:val="28"/>
        </w:rPr>
        <w:t>
      микрорайон Степной-1 – 1, 1/5, 2, 3, 4, 4/2, 5, 5/5, 6, 6/4, 6/9, 7, 8, 9а, 10, 10/1, 11, 12, 13, 14, 15, 16, 17, 18, 19, 20, 21, 22, 24;</w:t>
      </w:r>
    </w:p>
    <w:bookmarkEnd w:id="306"/>
    <w:bookmarkStart w:name="z362" w:id="307"/>
    <w:p>
      <w:pPr>
        <w:spacing w:after="0"/>
        <w:ind w:left="0"/>
        <w:jc w:val="both"/>
      </w:pPr>
      <w:r>
        <w:rPr>
          <w:rFonts w:ascii="Times New Roman"/>
          <w:b w:val="false"/>
          <w:i w:val="false"/>
          <w:color w:val="000000"/>
          <w:sz w:val="28"/>
        </w:rPr>
        <w:t>
      микрорайон Степной-4 – 9, 10, 11, 12, 13.</w:t>
      </w:r>
    </w:p>
    <w:bookmarkEnd w:id="307"/>
    <w:bookmarkStart w:name="z363" w:id="308"/>
    <w:p>
      <w:pPr>
        <w:spacing w:after="0"/>
        <w:ind w:left="0"/>
        <w:jc w:val="left"/>
      </w:pPr>
      <w:r>
        <w:rPr>
          <w:rFonts w:ascii="Times New Roman"/>
          <w:b/>
          <w:i w:val="false"/>
          <w:color w:val="000000"/>
        </w:rPr>
        <w:t xml:space="preserve"> Избирательный участок № 39</w:t>
      </w:r>
    </w:p>
    <w:bookmarkEnd w:id="308"/>
    <w:bookmarkStart w:name="z364" w:id="3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акимата города Караганды государственного учреждения "Отдел образования города Караганды", микрорайон Степной-3.</w:t>
      </w:r>
    </w:p>
    <w:bookmarkEnd w:id="309"/>
    <w:bookmarkStart w:name="z365" w:id="310"/>
    <w:p>
      <w:pPr>
        <w:spacing w:after="0"/>
        <w:ind w:left="0"/>
        <w:jc w:val="both"/>
      </w:pPr>
      <w:r>
        <w:rPr>
          <w:rFonts w:ascii="Times New Roman"/>
          <w:b w:val="false"/>
          <w:i w:val="false"/>
          <w:color w:val="000000"/>
          <w:sz w:val="28"/>
        </w:rPr>
        <w:t>
      Границы:</w:t>
      </w:r>
    </w:p>
    <w:bookmarkEnd w:id="310"/>
    <w:bookmarkStart w:name="z366" w:id="311"/>
    <w:p>
      <w:pPr>
        <w:spacing w:after="0"/>
        <w:ind w:left="0"/>
        <w:jc w:val="both"/>
      </w:pPr>
      <w:r>
        <w:rPr>
          <w:rFonts w:ascii="Times New Roman"/>
          <w:b w:val="false"/>
          <w:i w:val="false"/>
          <w:color w:val="000000"/>
          <w:sz w:val="28"/>
        </w:rPr>
        <w:t>
      микрорайон Степной-1 – 9, 23;</w:t>
      </w:r>
    </w:p>
    <w:bookmarkEnd w:id="311"/>
    <w:bookmarkStart w:name="z367" w:id="312"/>
    <w:p>
      <w:pPr>
        <w:spacing w:after="0"/>
        <w:ind w:left="0"/>
        <w:jc w:val="both"/>
      </w:pPr>
      <w:r>
        <w:rPr>
          <w:rFonts w:ascii="Times New Roman"/>
          <w:b w:val="false"/>
          <w:i w:val="false"/>
          <w:color w:val="000000"/>
          <w:sz w:val="28"/>
        </w:rPr>
        <w:t>
      микрорайон Степной-3 – 3, 3/1, 3/2, 4, 5, 6, 8;</w:t>
      </w:r>
    </w:p>
    <w:bookmarkEnd w:id="312"/>
    <w:bookmarkStart w:name="z368" w:id="313"/>
    <w:p>
      <w:pPr>
        <w:spacing w:after="0"/>
        <w:ind w:left="0"/>
        <w:jc w:val="both"/>
      </w:pPr>
      <w:r>
        <w:rPr>
          <w:rFonts w:ascii="Times New Roman"/>
          <w:b w:val="false"/>
          <w:i w:val="false"/>
          <w:color w:val="000000"/>
          <w:sz w:val="28"/>
        </w:rPr>
        <w:t>
      улица Приканальная – 19 блок-секции 1, 2, 3, 5, 6, 7.</w:t>
      </w:r>
    </w:p>
    <w:bookmarkEnd w:id="313"/>
    <w:bookmarkStart w:name="z369" w:id="314"/>
    <w:p>
      <w:pPr>
        <w:spacing w:after="0"/>
        <w:ind w:left="0"/>
        <w:jc w:val="left"/>
      </w:pPr>
      <w:r>
        <w:rPr>
          <w:rFonts w:ascii="Times New Roman"/>
          <w:b/>
          <w:i w:val="false"/>
          <w:color w:val="000000"/>
        </w:rPr>
        <w:t xml:space="preserve"> Избирательный участок № 40</w:t>
      </w:r>
    </w:p>
    <w:bookmarkEnd w:id="314"/>
    <w:bookmarkStart w:name="z370" w:id="31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акимата города Караганды государственного учреждения "Отдел образования города Караганды", микрорайон Степной-3.</w:t>
      </w:r>
    </w:p>
    <w:bookmarkEnd w:id="315"/>
    <w:bookmarkStart w:name="z371" w:id="316"/>
    <w:p>
      <w:pPr>
        <w:spacing w:after="0"/>
        <w:ind w:left="0"/>
        <w:jc w:val="both"/>
      </w:pPr>
      <w:r>
        <w:rPr>
          <w:rFonts w:ascii="Times New Roman"/>
          <w:b w:val="false"/>
          <w:i w:val="false"/>
          <w:color w:val="000000"/>
          <w:sz w:val="28"/>
        </w:rPr>
        <w:t>
      Границы:</w:t>
      </w:r>
    </w:p>
    <w:bookmarkEnd w:id="316"/>
    <w:bookmarkStart w:name="z372" w:id="317"/>
    <w:p>
      <w:pPr>
        <w:spacing w:after="0"/>
        <w:ind w:left="0"/>
        <w:jc w:val="both"/>
      </w:pPr>
      <w:r>
        <w:rPr>
          <w:rFonts w:ascii="Times New Roman"/>
          <w:b w:val="false"/>
          <w:i w:val="false"/>
          <w:color w:val="000000"/>
          <w:sz w:val="28"/>
        </w:rPr>
        <w:t>
      микрорайон Гульдер-1 – 1, 2, 5, 6, 9, 10, 11, 18, 19, 20, 21, 22;</w:t>
      </w:r>
    </w:p>
    <w:bookmarkEnd w:id="317"/>
    <w:bookmarkStart w:name="z373" w:id="318"/>
    <w:p>
      <w:pPr>
        <w:spacing w:after="0"/>
        <w:ind w:left="0"/>
        <w:jc w:val="both"/>
      </w:pPr>
      <w:r>
        <w:rPr>
          <w:rFonts w:ascii="Times New Roman"/>
          <w:b w:val="false"/>
          <w:i w:val="false"/>
          <w:color w:val="000000"/>
          <w:sz w:val="28"/>
        </w:rPr>
        <w:t xml:space="preserve">
      проспект Шахтеров – 74; </w:t>
      </w:r>
    </w:p>
    <w:bookmarkEnd w:id="318"/>
    <w:bookmarkStart w:name="z374" w:id="319"/>
    <w:p>
      <w:pPr>
        <w:spacing w:after="0"/>
        <w:ind w:left="0"/>
        <w:jc w:val="both"/>
      </w:pPr>
      <w:r>
        <w:rPr>
          <w:rFonts w:ascii="Times New Roman"/>
          <w:b w:val="false"/>
          <w:i w:val="false"/>
          <w:color w:val="000000"/>
          <w:sz w:val="28"/>
        </w:rPr>
        <w:t>
      улица Приканальная – 19 блок-секции 8, 9, 31.</w:t>
      </w:r>
    </w:p>
    <w:bookmarkEnd w:id="319"/>
    <w:bookmarkStart w:name="z375" w:id="320"/>
    <w:p>
      <w:pPr>
        <w:spacing w:after="0"/>
        <w:ind w:left="0"/>
        <w:jc w:val="left"/>
      </w:pPr>
      <w:r>
        <w:rPr>
          <w:rFonts w:ascii="Times New Roman"/>
          <w:b/>
          <w:i w:val="false"/>
          <w:color w:val="000000"/>
        </w:rPr>
        <w:t xml:space="preserve"> Избирательный участок № 41</w:t>
      </w:r>
    </w:p>
    <w:bookmarkEnd w:id="320"/>
    <w:bookmarkStart w:name="z376" w:id="321"/>
    <w:p>
      <w:pPr>
        <w:spacing w:after="0"/>
        <w:ind w:left="0"/>
        <w:jc w:val="both"/>
      </w:pPr>
      <w:r>
        <w:rPr>
          <w:rFonts w:ascii="Times New Roman"/>
          <w:b w:val="false"/>
          <w:i w:val="false"/>
          <w:color w:val="000000"/>
          <w:sz w:val="28"/>
        </w:rPr>
        <w:t>
      Центр: Коммунальное государственное предприятие "Областной наркологический диспансер" управления здравоохранения Карагандинской области, улица Муканова, дом 35.</w:t>
      </w:r>
    </w:p>
    <w:bookmarkEnd w:id="321"/>
    <w:bookmarkStart w:name="z377" w:id="322"/>
    <w:p>
      <w:pPr>
        <w:spacing w:after="0"/>
        <w:ind w:left="0"/>
        <w:jc w:val="left"/>
      </w:pPr>
      <w:r>
        <w:rPr>
          <w:rFonts w:ascii="Times New Roman"/>
          <w:b/>
          <w:i w:val="false"/>
          <w:color w:val="000000"/>
        </w:rPr>
        <w:t xml:space="preserve"> Избирательный участок № 42</w:t>
      </w:r>
    </w:p>
    <w:bookmarkEnd w:id="322"/>
    <w:bookmarkStart w:name="z378" w:id="3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p>
    <w:bookmarkEnd w:id="323"/>
    <w:bookmarkStart w:name="z123" w:id="324"/>
    <w:p>
      <w:pPr>
        <w:spacing w:after="0"/>
        <w:ind w:left="0"/>
        <w:jc w:val="both"/>
      </w:pPr>
      <w:r>
        <w:rPr>
          <w:rFonts w:ascii="Times New Roman"/>
          <w:b w:val="false"/>
          <w:i w:val="false"/>
          <w:color w:val="000000"/>
          <w:sz w:val="28"/>
        </w:rPr>
        <w:t>
      Границы:</w:t>
      </w:r>
    </w:p>
    <w:bookmarkEnd w:id="324"/>
    <w:bookmarkStart w:name="z124" w:id="325"/>
    <w:p>
      <w:pPr>
        <w:spacing w:after="0"/>
        <w:ind w:left="0"/>
        <w:jc w:val="both"/>
      </w:pPr>
      <w:r>
        <w:rPr>
          <w:rFonts w:ascii="Times New Roman"/>
          <w:b w:val="false"/>
          <w:i w:val="false"/>
          <w:color w:val="000000"/>
          <w:sz w:val="28"/>
        </w:rPr>
        <w:t>
      переулок Кислородный – 20, 22, 29, 30;</w:t>
      </w:r>
    </w:p>
    <w:bookmarkEnd w:id="325"/>
    <w:bookmarkStart w:name="z125" w:id="326"/>
    <w:p>
      <w:pPr>
        <w:spacing w:after="0"/>
        <w:ind w:left="0"/>
        <w:jc w:val="both"/>
      </w:pPr>
      <w:r>
        <w:rPr>
          <w:rFonts w:ascii="Times New Roman"/>
          <w:b w:val="false"/>
          <w:i w:val="false"/>
          <w:color w:val="000000"/>
          <w:sz w:val="28"/>
        </w:rPr>
        <w:t>
      переулок Сборный – 3, 4, 5, 10, 12, 14, 16, 17;</w:t>
      </w:r>
    </w:p>
    <w:bookmarkEnd w:id="326"/>
    <w:bookmarkStart w:name="z126" w:id="327"/>
    <w:p>
      <w:pPr>
        <w:spacing w:after="0"/>
        <w:ind w:left="0"/>
        <w:jc w:val="both"/>
      </w:pPr>
      <w:r>
        <w:rPr>
          <w:rFonts w:ascii="Times New Roman"/>
          <w:b w:val="false"/>
          <w:i w:val="false"/>
          <w:color w:val="000000"/>
          <w:sz w:val="28"/>
        </w:rPr>
        <w:t>
      переулок Сельский – 2, 3, 4, 5, 6, 7, 8, 9, 10, 11, 12, 13, 14, 15, 16, 17, 18, 19, 20;</w:t>
      </w:r>
    </w:p>
    <w:bookmarkEnd w:id="327"/>
    <w:bookmarkStart w:name="z127" w:id="328"/>
    <w:p>
      <w:pPr>
        <w:spacing w:after="0"/>
        <w:ind w:left="0"/>
        <w:jc w:val="both"/>
      </w:pPr>
      <w:r>
        <w:rPr>
          <w:rFonts w:ascii="Times New Roman"/>
          <w:b w:val="false"/>
          <w:i w:val="false"/>
          <w:color w:val="000000"/>
          <w:sz w:val="28"/>
        </w:rPr>
        <w:t>
      переулок Химический – 1, 2, 3, 6;</w:t>
      </w:r>
    </w:p>
    <w:bookmarkEnd w:id="328"/>
    <w:bookmarkStart w:name="z128" w:id="329"/>
    <w:p>
      <w:pPr>
        <w:spacing w:after="0"/>
        <w:ind w:left="0"/>
        <w:jc w:val="both"/>
      </w:pPr>
      <w:r>
        <w:rPr>
          <w:rFonts w:ascii="Times New Roman"/>
          <w:b w:val="false"/>
          <w:i w:val="false"/>
          <w:color w:val="000000"/>
          <w:sz w:val="28"/>
        </w:rPr>
        <w:t>
      проспект Бухар жырау – 1/1, 1/2, 1/4, 1/5, 1/7, 1/8, 1/9, 1/9а, 1/10, 1/11, 5, 7, 11, 11б, 13, 17, 21, 23, 27, 29, 31, 33, 35;</w:t>
      </w:r>
    </w:p>
    <w:bookmarkEnd w:id="329"/>
    <w:bookmarkStart w:name="z129" w:id="330"/>
    <w:p>
      <w:pPr>
        <w:spacing w:after="0"/>
        <w:ind w:left="0"/>
        <w:jc w:val="both"/>
      </w:pPr>
      <w:r>
        <w:rPr>
          <w:rFonts w:ascii="Times New Roman"/>
          <w:b w:val="false"/>
          <w:i w:val="false"/>
          <w:color w:val="000000"/>
          <w:sz w:val="28"/>
        </w:rPr>
        <w:t>
      улица Болотникова – 14, 16, 20, 22;</w:t>
      </w:r>
    </w:p>
    <w:bookmarkEnd w:id="330"/>
    <w:bookmarkStart w:name="z130" w:id="331"/>
    <w:p>
      <w:pPr>
        <w:spacing w:after="0"/>
        <w:ind w:left="0"/>
        <w:jc w:val="both"/>
      </w:pPr>
      <w:r>
        <w:rPr>
          <w:rFonts w:ascii="Times New Roman"/>
          <w:b w:val="false"/>
          <w:i w:val="false"/>
          <w:color w:val="000000"/>
          <w:sz w:val="28"/>
        </w:rPr>
        <w:t>
      улица Воинов Интернационалистов – 2, 4, 14, 18, 20, 22, 22а, 24;</w:t>
      </w:r>
    </w:p>
    <w:bookmarkEnd w:id="331"/>
    <w:bookmarkStart w:name="z131" w:id="332"/>
    <w:p>
      <w:pPr>
        <w:spacing w:after="0"/>
        <w:ind w:left="0"/>
        <w:jc w:val="both"/>
      </w:pPr>
      <w:r>
        <w:rPr>
          <w:rFonts w:ascii="Times New Roman"/>
          <w:b w:val="false"/>
          <w:i w:val="false"/>
          <w:color w:val="000000"/>
          <w:sz w:val="28"/>
        </w:rPr>
        <w:t>
      улица Инженерная – 2, 4, 6, 8, 10;</w:t>
      </w:r>
    </w:p>
    <w:bookmarkEnd w:id="332"/>
    <w:bookmarkStart w:name="z132" w:id="333"/>
    <w:p>
      <w:pPr>
        <w:spacing w:after="0"/>
        <w:ind w:left="0"/>
        <w:jc w:val="both"/>
      </w:pPr>
      <w:r>
        <w:rPr>
          <w:rFonts w:ascii="Times New Roman"/>
          <w:b w:val="false"/>
          <w:i w:val="false"/>
          <w:color w:val="000000"/>
          <w:sz w:val="28"/>
        </w:rPr>
        <w:t>
      улица Ипподромная – 1, 1/1, 3а, 5, 5а;</w:t>
      </w:r>
    </w:p>
    <w:bookmarkEnd w:id="333"/>
    <w:bookmarkStart w:name="z133" w:id="334"/>
    <w:p>
      <w:pPr>
        <w:spacing w:after="0"/>
        <w:ind w:left="0"/>
        <w:jc w:val="both"/>
      </w:pPr>
      <w:r>
        <w:rPr>
          <w:rFonts w:ascii="Times New Roman"/>
          <w:b w:val="false"/>
          <w:i w:val="false"/>
          <w:color w:val="000000"/>
          <w:sz w:val="28"/>
        </w:rPr>
        <w:t>
      улица Казахстанская – 9, 15, 18, 18а;</w:t>
      </w:r>
    </w:p>
    <w:bookmarkEnd w:id="334"/>
    <w:bookmarkStart w:name="z134" w:id="335"/>
    <w:p>
      <w:pPr>
        <w:spacing w:after="0"/>
        <w:ind w:left="0"/>
        <w:jc w:val="both"/>
      </w:pPr>
      <w:r>
        <w:rPr>
          <w:rFonts w:ascii="Times New Roman"/>
          <w:b w:val="false"/>
          <w:i w:val="false"/>
          <w:color w:val="000000"/>
          <w:sz w:val="28"/>
        </w:rPr>
        <w:t>
      улица Коммунальная – 1, 1а, 1б, 3;</w:t>
      </w:r>
    </w:p>
    <w:bookmarkEnd w:id="335"/>
    <w:bookmarkStart w:name="z135" w:id="336"/>
    <w:p>
      <w:pPr>
        <w:spacing w:after="0"/>
        <w:ind w:left="0"/>
        <w:jc w:val="both"/>
      </w:pPr>
      <w:r>
        <w:rPr>
          <w:rFonts w:ascii="Times New Roman"/>
          <w:b w:val="false"/>
          <w:i w:val="false"/>
          <w:color w:val="000000"/>
          <w:sz w:val="28"/>
        </w:rPr>
        <w:t>
      улица Механическая – 2, 4, 6, 8, 8а, 10;</w:t>
      </w:r>
    </w:p>
    <w:bookmarkEnd w:id="336"/>
    <w:bookmarkStart w:name="z136" w:id="337"/>
    <w:p>
      <w:pPr>
        <w:spacing w:after="0"/>
        <w:ind w:left="0"/>
        <w:jc w:val="both"/>
      </w:pPr>
      <w:r>
        <w:rPr>
          <w:rFonts w:ascii="Times New Roman"/>
          <w:b w:val="false"/>
          <w:i w:val="false"/>
          <w:color w:val="000000"/>
          <w:sz w:val="28"/>
        </w:rPr>
        <w:t>
      улица Московская – 2, 3, 5, 7, 9, 10, 11, 12, 13, 14, 15, 16, 17, 18, 19, 20, 21, 22, 23;</w:t>
      </w:r>
    </w:p>
    <w:bookmarkEnd w:id="337"/>
    <w:bookmarkStart w:name="z137" w:id="338"/>
    <w:p>
      <w:pPr>
        <w:spacing w:after="0"/>
        <w:ind w:left="0"/>
        <w:jc w:val="both"/>
      </w:pPr>
      <w:r>
        <w:rPr>
          <w:rFonts w:ascii="Times New Roman"/>
          <w:b w:val="false"/>
          <w:i w:val="false"/>
          <w:color w:val="000000"/>
          <w:sz w:val="28"/>
        </w:rPr>
        <w:t>
      улица Моторная – 1, 2, 3/1, 6, 8, 10, 14, 14а;</w:t>
      </w:r>
    </w:p>
    <w:bookmarkEnd w:id="338"/>
    <w:bookmarkStart w:name="z138" w:id="339"/>
    <w:p>
      <w:pPr>
        <w:spacing w:after="0"/>
        <w:ind w:left="0"/>
        <w:jc w:val="both"/>
      </w:pPr>
      <w:r>
        <w:rPr>
          <w:rFonts w:ascii="Times New Roman"/>
          <w:b w:val="false"/>
          <w:i w:val="false"/>
          <w:color w:val="000000"/>
          <w:sz w:val="28"/>
        </w:rPr>
        <w:t>
      улица Научная –13, 19;</w:t>
      </w:r>
    </w:p>
    <w:bookmarkEnd w:id="339"/>
    <w:bookmarkStart w:name="z139" w:id="340"/>
    <w:p>
      <w:pPr>
        <w:spacing w:after="0"/>
        <w:ind w:left="0"/>
        <w:jc w:val="both"/>
      </w:pPr>
      <w:r>
        <w:rPr>
          <w:rFonts w:ascii="Times New Roman"/>
          <w:b w:val="false"/>
          <w:i w:val="false"/>
          <w:color w:val="000000"/>
          <w:sz w:val="28"/>
        </w:rPr>
        <w:t>
      улица Олимпийская – 8, 12-1, 16;</w:t>
      </w:r>
    </w:p>
    <w:bookmarkEnd w:id="340"/>
    <w:bookmarkStart w:name="z140" w:id="341"/>
    <w:p>
      <w:pPr>
        <w:spacing w:after="0"/>
        <w:ind w:left="0"/>
        <w:jc w:val="both"/>
      </w:pPr>
      <w:r>
        <w:rPr>
          <w:rFonts w:ascii="Times New Roman"/>
          <w:b w:val="false"/>
          <w:i w:val="false"/>
          <w:color w:val="000000"/>
          <w:sz w:val="28"/>
        </w:rPr>
        <w:t>
      улица Рейсовая – 1, 1/6;</w:t>
      </w:r>
    </w:p>
    <w:bookmarkEnd w:id="341"/>
    <w:bookmarkStart w:name="z141" w:id="342"/>
    <w:p>
      <w:pPr>
        <w:spacing w:after="0"/>
        <w:ind w:left="0"/>
        <w:jc w:val="both"/>
      </w:pPr>
      <w:r>
        <w:rPr>
          <w:rFonts w:ascii="Times New Roman"/>
          <w:b w:val="false"/>
          <w:i w:val="false"/>
          <w:color w:val="000000"/>
          <w:sz w:val="28"/>
        </w:rPr>
        <w:t>
      улица Чкалова – 2, 4, 5, 6;</w:t>
      </w:r>
    </w:p>
    <w:bookmarkEnd w:id="342"/>
    <w:bookmarkStart w:name="z142" w:id="343"/>
    <w:p>
      <w:pPr>
        <w:spacing w:after="0"/>
        <w:ind w:left="0"/>
        <w:jc w:val="both"/>
      </w:pPr>
      <w:r>
        <w:rPr>
          <w:rFonts w:ascii="Times New Roman"/>
          <w:b w:val="false"/>
          <w:i w:val="false"/>
          <w:color w:val="000000"/>
          <w:sz w:val="28"/>
        </w:rPr>
        <w:t>
      улица Сопыжана Ашляева – 2, 3, 4, 5, 6, 7, 8, 9, 9а;</w:t>
      </w:r>
    </w:p>
    <w:bookmarkEnd w:id="343"/>
    <w:bookmarkStart w:name="z143" w:id="344"/>
    <w:p>
      <w:pPr>
        <w:spacing w:after="0"/>
        <w:ind w:left="0"/>
        <w:jc w:val="both"/>
      </w:pPr>
      <w:r>
        <w:rPr>
          <w:rFonts w:ascii="Times New Roman"/>
          <w:b w:val="false"/>
          <w:i w:val="false"/>
          <w:color w:val="000000"/>
          <w:sz w:val="28"/>
        </w:rPr>
        <w:t>
      улица Заводская – 1, 1а, 3, 3а, 5а-4;</w:t>
      </w:r>
    </w:p>
    <w:bookmarkEnd w:id="344"/>
    <w:p>
      <w:pPr>
        <w:spacing w:after="0"/>
        <w:ind w:left="0"/>
        <w:jc w:val="both"/>
      </w:pPr>
      <w:r>
        <w:rPr>
          <w:rFonts w:ascii="Times New Roman"/>
          <w:b w:val="false"/>
          <w:i w:val="false"/>
          <w:color w:val="000000"/>
          <w:sz w:val="28"/>
        </w:rPr>
        <w:t>
      улица Металлургов – 1.</w:t>
      </w:r>
    </w:p>
    <w:bookmarkStart w:name="z401" w:id="345"/>
    <w:p>
      <w:pPr>
        <w:spacing w:after="0"/>
        <w:ind w:left="0"/>
        <w:jc w:val="left"/>
      </w:pPr>
      <w:r>
        <w:rPr>
          <w:rFonts w:ascii="Times New Roman"/>
          <w:b/>
          <w:i w:val="false"/>
          <w:color w:val="000000"/>
        </w:rPr>
        <w:t xml:space="preserve"> Избирательный участок № 43</w:t>
      </w:r>
    </w:p>
    <w:bookmarkEnd w:id="34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78" акимата города Караганды государственного учреждения "Отдел образования города Караганды", улица Баженова, дом 160.</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переулок Смелый – 34, 36, 37, 38, 39, 40, 41;</w:t>
      </w:r>
    </w:p>
    <w:p>
      <w:pPr>
        <w:spacing w:after="0"/>
        <w:ind w:left="0"/>
        <w:jc w:val="both"/>
      </w:pPr>
      <w:r>
        <w:rPr>
          <w:rFonts w:ascii="Times New Roman"/>
          <w:b w:val="false"/>
          <w:i w:val="false"/>
          <w:color w:val="000000"/>
          <w:sz w:val="28"/>
        </w:rPr>
        <w:t>
      улица Баженова – 140, 142, 144, 145, 146, 147, 148, 149, 150, 151, 151а, 152, 152а, 153, 153а, 153б, 154, 155, 156, 157, 158, 158а, 159, 159а, 160, 161, 162, 163, 164, 165, 166, 167, 168, 169, 170, 171, 172, 173, 174, 175, 176, 177, 178, 178а, 179, 180, 181, 182, 183, 184, 185, 186, 187, 188, 189, 190, 191, 192, 193, 194, 195, 196, 197, 198, 199, 200, 201, 202, 203, 204, 205, 206, 207;</w:t>
      </w:r>
    </w:p>
    <w:p>
      <w:pPr>
        <w:spacing w:after="0"/>
        <w:ind w:left="0"/>
        <w:jc w:val="both"/>
      </w:pPr>
      <w:r>
        <w:rPr>
          <w:rFonts w:ascii="Times New Roman"/>
          <w:b w:val="false"/>
          <w:i w:val="false"/>
          <w:color w:val="000000"/>
          <w:sz w:val="28"/>
        </w:rPr>
        <w:t>
      улица Ветеринарная – 1, 1а, 2, 2а, 3, 4, 5, 7, 8, 8а, 9, 10, 10а, 11, 11а, 12, 12а, 13, 14, 14а, 15, 16;</w:t>
      </w:r>
    </w:p>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p>
      <w:pPr>
        <w:spacing w:after="0"/>
        <w:ind w:left="0"/>
        <w:jc w:val="both"/>
      </w:pPr>
      <w:r>
        <w:rPr>
          <w:rFonts w:ascii="Times New Roman"/>
          <w:b w:val="false"/>
          <w:i w:val="false"/>
          <w:color w:val="000000"/>
          <w:sz w:val="28"/>
        </w:rPr>
        <w:t xml:space="preserve">
      улица Западная – 85, 87, 87а, 89, 89а, 91, 93, 97а, 101, 103, 111, 113, 114, 115, 116, 117, 118, 119, 120, 121, 122, 123, 124, 125, 126, 127, 128, 130; </w:t>
      </w:r>
    </w:p>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p>
      <w:pPr>
        <w:spacing w:after="0"/>
        <w:ind w:left="0"/>
        <w:jc w:val="both"/>
      </w:pPr>
      <w:r>
        <w:rPr>
          <w:rFonts w:ascii="Times New Roman"/>
          <w:b w:val="false"/>
          <w:i w:val="false"/>
          <w:color w:val="000000"/>
          <w:sz w:val="28"/>
        </w:rPr>
        <w:t xml:space="preserve">
      улица Коцюбинского – 1, 3, 5, 7, 9, 11, 13, 15, 17, 19, 21, 23, 25, 27, 31, 33, 35, 35а, 37, 37а, 39, 39а, 41, 41а, 43, 45; </w:t>
      </w:r>
    </w:p>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p>
      <w:pPr>
        <w:spacing w:after="0"/>
        <w:ind w:left="0"/>
        <w:jc w:val="both"/>
      </w:pPr>
      <w:r>
        <w:rPr>
          <w:rFonts w:ascii="Times New Roman"/>
          <w:b w:val="false"/>
          <w:i w:val="false"/>
          <w:color w:val="000000"/>
          <w:sz w:val="28"/>
        </w:rPr>
        <w:t xml:space="preserve">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w:t>
      </w:r>
    </w:p>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Start w:name="z416" w:id="346"/>
    <w:p>
      <w:pPr>
        <w:spacing w:after="0"/>
        <w:ind w:left="0"/>
        <w:jc w:val="left"/>
      </w:pPr>
      <w:r>
        <w:rPr>
          <w:rFonts w:ascii="Times New Roman"/>
          <w:b/>
          <w:i w:val="false"/>
          <w:color w:val="000000"/>
        </w:rPr>
        <w:t xml:space="preserve"> Избирательный участок № 44</w:t>
      </w:r>
    </w:p>
    <w:bookmarkEnd w:id="346"/>
    <w:bookmarkStart w:name="z417" w:id="347"/>
    <w:p>
      <w:pPr>
        <w:spacing w:after="0"/>
        <w:ind w:left="0"/>
        <w:jc w:val="both"/>
      </w:pPr>
      <w:r>
        <w:rPr>
          <w:rFonts w:ascii="Times New Roman"/>
          <w:b w:val="false"/>
          <w:i w:val="false"/>
          <w:color w:val="000000"/>
          <w:sz w:val="28"/>
        </w:rPr>
        <w:t>
      Центр: Коммунальное государственное предприятие "Медицинский колледж города Караганды" управления здравоохранения Карагандинской области, улица Чкалова, дом 9.</w:t>
      </w:r>
    </w:p>
    <w:bookmarkEnd w:id="347"/>
    <w:bookmarkStart w:name="z418" w:id="348"/>
    <w:p>
      <w:pPr>
        <w:spacing w:after="0"/>
        <w:ind w:left="0"/>
        <w:jc w:val="both"/>
      </w:pPr>
      <w:r>
        <w:rPr>
          <w:rFonts w:ascii="Times New Roman"/>
          <w:b w:val="false"/>
          <w:i w:val="false"/>
          <w:color w:val="000000"/>
          <w:sz w:val="28"/>
        </w:rPr>
        <w:t>
      Границы:</w:t>
      </w:r>
    </w:p>
    <w:bookmarkEnd w:id="348"/>
    <w:bookmarkStart w:name="z419" w:id="349"/>
    <w:p>
      <w:pPr>
        <w:spacing w:after="0"/>
        <w:ind w:left="0"/>
        <w:jc w:val="both"/>
      </w:pPr>
      <w:r>
        <w:rPr>
          <w:rFonts w:ascii="Times New Roman"/>
          <w:b w:val="false"/>
          <w:i w:val="false"/>
          <w:color w:val="000000"/>
          <w:sz w:val="28"/>
        </w:rPr>
        <w:t xml:space="preserve">
      улица Кривогуза – 1, 3, 7, 9, 13; </w:t>
      </w:r>
    </w:p>
    <w:bookmarkEnd w:id="349"/>
    <w:bookmarkStart w:name="z420" w:id="350"/>
    <w:p>
      <w:pPr>
        <w:spacing w:after="0"/>
        <w:ind w:left="0"/>
        <w:jc w:val="both"/>
      </w:pPr>
      <w:r>
        <w:rPr>
          <w:rFonts w:ascii="Times New Roman"/>
          <w:b w:val="false"/>
          <w:i w:val="false"/>
          <w:color w:val="000000"/>
          <w:sz w:val="28"/>
        </w:rPr>
        <w:t>
      улица Крылова – 1, 4, 4а, 6;</w:t>
      </w:r>
    </w:p>
    <w:bookmarkEnd w:id="350"/>
    <w:bookmarkStart w:name="z421" w:id="351"/>
    <w:p>
      <w:pPr>
        <w:spacing w:after="0"/>
        <w:ind w:left="0"/>
        <w:jc w:val="both"/>
      </w:pPr>
      <w:r>
        <w:rPr>
          <w:rFonts w:ascii="Times New Roman"/>
          <w:b w:val="false"/>
          <w:i w:val="false"/>
          <w:color w:val="000000"/>
          <w:sz w:val="28"/>
        </w:rPr>
        <w:t>
      улица Коммунальная – 12а, 13, 14а, 16, 16а, 20, 22, 26;</w:t>
      </w:r>
    </w:p>
    <w:bookmarkEnd w:id="351"/>
    <w:bookmarkStart w:name="z422" w:id="352"/>
    <w:p>
      <w:pPr>
        <w:spacing w:after="0"/>
        <w:ind w:left="0"/>
        <w:jc w:val="both"/>
      </w:pPr>
      <w:r>
        <w:rPr>
          <w:rFonts w:ascii="Times New Roman"/>
          <w:b w:val="false"/>
          <w:i w:val="false"/>
          <w:color w:val="000000"/>
          <w:sz w:val="28"/>
        </w:rPr>
        <w:t>
      улица Казахстанская – 13, 19, 21, 23, 24/1, 25, 26, 28, 29, 31, 32, 33, 38;</w:t>
      </w:r>
    </w:p>
    <w:bookmarkEnd w:id="352"/>
    <w:bookmarkStart w:name="z423" w:id="353"/>
    <w:p>
      <w:pPr>
        <w:spacing w:after="0"/>
        <w:ind w:left="0"/>
        <w:jc w:val="both"/>
      </w:pPr>
      <w:r>
        <w:rPr>
          <w:rFonts w:ascii="Times New Roman"/>
          <w:b w:val="false"/>
          <w:i w:val="false"/>
          <w:color w:val="000000"/>
          <w:sz w:val="28"/>
        </w:rPr>
        <w:t>
      улица Челябинская – 2, 4, 4а, 6, 8, 10, 11, 12, 13, 14, 15, 16, 16а, 17, 18, 19, 20, 21, 22, 23, 25, 26, 28;</w:t>
      </w:r>
    </w:p>
    <w:bookmarkEnd w:id="353"/>
    <w:bookmarkStart w:name="z424" w:id="354"/>
    <w:p>
      <w:pPr>
        <w:spacing w:after="0"/>
        <w:ind w:left="0"/>
        <w:jc w:val="both"/>
      </w:pPr>
      <w:r>
        <w:rPr>
          <w:rFonts w:ascii="Times New Roman"/>
          <w:b w:val="false"/>
          <w:i w:val="false"/>
          <w:color w:val="000000"/>
          <w:sz w:val="28"/>
        </w:rPr>
        <w:t>
      улица Моторная – 18, 20, 22, 22а, 24, 24а, 26, 26а, 30, 32, 34, 36, 38, 40;</w:t>
      </w:r>
    </w:p>
    <w:bookmarkEnd w:id="354"/>
    <w:bookmarkStart w:name="z425" w:id="355"/>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43, 44, 45, 46, 47, 48, 49, 50, 51, 52, 54, 55, 56, 57, 58, 59, 61, 64, 65, 67;</w:t>
      </w:r>
    </w:p>
    <w:bookmarkEnd w:id="355"/>
    <w:bookmarkStart w:name="z426" w:id="356"/>
    <w:p>
      <w:pPr>
        <w:spacing w:after="0"/>
        <w:ind w:left="0"/>
        <w:jc w:val="both"/>
      </w:pPr>
      <w:r>
        <w:rPr>
          <w:rFonts w:ascii="Times New Roman"/>
          <w:b w:val="false"/>
          <w:i w:val="false"/>
          <w:color w:val="000000"/>
          <w:sz w:val="28"/>
        </w:rPr>
        <w:t xml:space="preserve">
      улица Заводская – 4, 6, 16, 20, 22, 24, 26, 28, 30, 32; </w:t>
      </w:r>
    </w:p>
    <w:bookmarkEnd w:id="356"/>
    <w:bookmarkStart w:name="z427" w:id="357"/>
    <w:p>
      <w:pPr>
        <w:spacing w:after="0"/>
        <w:ind w:left="0"/>
        <w:jc w:val="both"/>
      </w:pPr>
      <w:r>
        <w:rPr>
          <w:rFonts w:ascii="Times New Roman"/>
          <w:b w:val="false"/>
          <w:i w:val="false"/>
          <w:color w:val="000000"/>
          <w:sz w:val="28"/>
        </w:rPr>
        <w:t>
      улица Бажова – 1, 4, 6, 7, 9, 11, 12, 13, 14, 15;</w:t>
      </w:r>
    </w:p>
    <w:bookmarkEnd w:id="357"/>
    <w:bookmarkStart w:name="z428" w:id="358"/>
    <w:p>
      <w:pPr>
        <w:spacing w:after="0"/>
        <w:ind w:left="0"/>
        <w:jc w:val="both"/>
      </w:pPr>
      <w:r>
        <w:rPr>
          <w:rFonts w:ascii="Times New Roman"/>
          <w:b w:val="false"/>
          <w:i w:val="false"/>
          <w:color w:val="000000"/>
          <w:sz w:val="28"/>
        </w:rPr>
        <w:t>
      улица Ленинградская – 3, 4, 5, 7, 8, 9, 10, 11, 12, 15, 16, 19, 20, 21, 22, 24, 26, 28, 28а, 30, 31, 32, 33, 34, 35, 37, 39, 40, 41, 42, 44, 45, 46, 47, 48, 49, 50, 51, 52, 53, 54, 55, 56, 57, 59, 60, 61, 62, 63, 64, 65, 66, 67, 68, 69, 70, 72, 74, 76;</w:t>
      </w:r>
    </w:p>
    <w:bookmarkEnd w:id="358"/>
    <w:bookmarkStart w:name="z429" w:id="359"/>
    <w:p>
      <w:pPr>
        <w:spacing w:after="0"/>
        <w:ind w:left="0"/>
        <w:jc w:val="both"/>
      </w:pPr>
      <w:r>
        <w:rPr>
          <w:rFonts w:ascii="Times New Roman"/>
          <w:b w:val="false"/>
          <w:i w:val="false"/>
          <w:color w:val="000000"/>
          <w:sz w:val="28"/>
        </w:rPr>
        <w:t>
      улица Горноспасательная – 3, 6, 9, 10, 11, 12, 14, 16, 18, 20, 22, 24, 25, 26, 27, 27а, 28, 28а, 29, 30, 31, 32, 33;</w:t>
      </w:r>
    </w:p>
    <w:bookmarkEnd w:id="359"/>
    <w:bookmarkStart w:name="z430" w:id="360"/>
    <w:p>
      <w:pPr>
        <w:spacing w:after="0"/>
        <w:ind w:left="0"/>
        <w:jc w:val="both"/>
      </w:pPr>
      <w:r>
        <w:rPr>
          <w:rFonts w:ascii="Times New Roman"/>
          <w:b w:val="false"/>
          <w:i w:val="false"/>
          <w:color w:val="000000"/>
          <w:sz w:val="28"/>
        </w:rPr>
        <w:t>
      улица Олимпийская – 11, 13, 15, 17, 18, 19, 21, 22, 23, 25, 26, 27, 27а, 28, 28а, 29, 30, 31, 32, 33, 35, 36, 37, 38, 39, 40, 41, 42, 43, 44, 45, 46, 47, 48, 49, 50, 51, 52, 53;</w:t>
      </w:r>
    </w:p>
    <w:bookmarkEnd w:id="360"/>
    <w:bookmarkStart w:name="z431" w:id="361"/>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361"/>
    <w:bookmarkStart w:name="z432" w:id="362"/>
    <w:p>
      <w:pPr>
        <w:spacing w:after="0"/>
        <w:ind w:left="0"/>
        <w:jc w:val="both"/>
      </w:pPr>
      <w:r>
        <w:rPr>
          <w:rFonts w:ascii="Times New Roman"/>
          <w:b w:val="false"/>
          <w:i w:val="false"/>
          <w:color w:val="000000"/>
          <w:sz w:val="28"/>
        </w:rPr>
        <w:t>
      улица Рыночная – 13, 18, 19, 20, 22, 23, 24, 26, 27, 27а, 28, 28а, 29, 30, 31;</w:t>
      </w:r>
    </w:p>
    <w:bookmarkEnd w:id="362"/>
    <w:bookmarkStart w:name="z433" w:id="363"/>
    <w:p>
      <w:pPr>
        <w:spacing w:after="0"/>
        <w:ind w:left="0"/>
        <w:jc w:val="both"/>
      </w:pPr>
      <w:r>
        <w:rPr>
          <w:rFonts w:ascii="Times New Roman"/>
          <w:b w:val="false"/>
          <w:i w:val="false"/>
          <w:color w:val="000000"/>
          <w:sz w:val="28"/>
        </w:rPr>
        <w:t>
      улица Жилстроевская – 32;</w:t>
      </w:r>
    </w:p>
    <w:bookmarkEnd w:id="363"/>
    <w:bookmarkStart w:name="z434" w:id="364"/>
    <w:p>
      <w:pPr>
        <w:spacing w:after="0"/>
        <w:ind w:left="0"/>
        <w:jc w:val="both"/>
      </w:pPr>
      <w:r>
        <w:rPr>
          <w:rFonts w:ascii="Times New Roman"/>
          <w:b w:val="false"/>
          <w:i w:val="false"/>
          <w:color w:val="000000"/>
          <w:sz w:val="28"/>
        </w:rPr>
        <w:t xml:space="preserve">
      переулок Календарный – 1, 2, 3, 4, 5, 6; </w:t>
      </w:r>
    </w:p>
    <w:bookmarkEnd w:id="364"/>
    <w:bookmarkStart w:name="z435" w:id="365"/>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365"/>
    <w:bookmarkStart w:name="z436" w:id="366"/>
    <w:p>
      <w:pPr>
        <w:spacing w:after="0"/>
        <w:ind w:left="0"/>
        <w:jc w:val="both"/>
      </w:pPr>
      <w:r>
        <w:rPr>
          <w:rFonts w:ascii="Times New Roman"/>
          <w:b w:val="false"/>
          <w:i w:val="false"/>
          <w:color w:val="000000"/>
          <w:sz w:val="28"/>
        </w:rPr>
        <w:t>
      переулок Невский – 2, 3, 4, 5, 6, 7, 10, 11, 12, 13, 14, 16, 17, 18.</w:t>
      </w:r>
    </w:p>
    <w:bookmarkEnd w:id="366"/>
    <w:bookmarkStart w:name="z437" w:id="367"/>
    <w:p>
      <w:pPr>
        <w:spacing w:after="0"/>
        <w:ind w:left="0"/>
        <w:jc w:val="left"/>
      </w:pPr>
      <w:r>
        <w:rPr>
          <w:rFonts w:ascii="Times New Roman"/>
          <w:b/>
          <w:i w:val="false"/>
          <w:color w:val="000000"/>
        </w:rPr>
        <w:t xml:space="preserve"> Избирательный участок № 45</w:t>
      </w:r>
    </w:p>
    <w:bookmarkEnd w:id="3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 акимата города Караганды государственного учреждения "Отдел образования города Караганды", улица Крылова, дом 8.</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переулок Музейный – 5, 6;</w:t>
      </w:r>
    </w:p>
    <w:p>
      <w:pPr>
        <w:spacing w:after="0"/>
        <w:ind w:left="0"/>
        <w:jc w:val="both"/>
      </w:pPr>
      <w:r>
        <w:rPr>
          <w:rFonts w:ascii="Times New Roman"/>
          <w:b w:val="false"/>
          <w:i w:val="false"/>
          <w:color w:val="000000"/>
          <w:sz w:val="28"/>
        </w:rPr>
        <w:t>
      улица Кривогуза – 6, 8, 8у, 8/1, 12/1, 12/2, 15, 15/2, 15/3, 15/4, 16ж, 17, 17/2, 17/4, 19, 21, 23, 30, 42;</w:t>
      </w:r>
    </w:p>
    <w:p>
      <w:pPr>
        <w:spacing w:after="0"/>
        <w:ind w:left="0"/>
        <w:jc w:val="both"/>
      </w:pPr>
      <w:r>
        <w:rPr>
          <w:rFonts w:ascii="Times New Roman"/>
          <w:b w:val="false"/>
          <w:i w:val="false"/>
          <w:color w:val="000000"/>
          <w:sz w:val="28"/>
        </w:rPr>
        <w:t>
      улица Крылова – 3, 3/1, 5, 5/1, 5/2, 7, 9а, 11, 11/1, 14, 16/1, 16/2, 17, 17/1, 17/2, 18, 18/1, 18/2, 18/3, 18/4, 18/5, 20, 20б, 21, 21а, 21б, 21з, 22, 24, 24а, 25, 25/2, 26;</w:t>
      </w:r>
    </w:p>
    <w:p>
      <w:pPr>
        <w:spacing w:after="0"/>
        <w:ind w:left="0"/>
        <w:jc w:val="both"/>
      </w:pPr>
      <w:r>
        <w:rPr>
          <w:rFonts w:ascii="Times New Roman"/>
          <w:b w:val="false"/>
          <w:i w:val="false"/>
          <w:color w:val="000000"/>
          <w:sz w:val="28"/>
        </w:rPr>
        <w:t>
      улица Мичурина – 1, 3, 5, 7, 7/1, 7-2, 9, 21, 21/1, 21/2, 21/3, 23, 23а, 24/3, 27/2, 29, 29/1, 29/2, 31, 60/2, 70/2, 71/2, 72/2;</w:t>
      </w:r>
    </w:p>
    <w:p>
      <w:pPr>
        <w:spacing w:after="0"/>
        <w:ind w:left="0"/>
        <w:jc w:val="both"/>
      </w:pPr>
      <w:r>
        <w:rPr>
          <w:rFonts w:ascii="Times New Roman"/>
          <w:b w:val="false"/>
          <w:i w:val="false"/>
          <w:color w:val="000000"/>
          <w:sz w:val="28"/>
        </w:rPr>
        <w:t>
      проспект Сакена Сейфуллина –1, 3, 7, 7а, 7б, 7г.</w:t>
      </w:r>
    </w:p>
    <w:bookmarkStart w:name="z445" w:id="368"/>
    <w:p>
      <w:pPr>
        <w:spacing w:after="0"/>
        <w:ind w:left="0"/>
        <w:jc w:val="left"/>
      </w:pPr>
      <w:r>
        <w:rPr>
          <w:rFonts w:ascii="Times New Roman"/>
          <w:b/>
          <w:i w:val="false"/>
          <w:color w:val="000000"/>
        </w:rPr>
        <w:t xml:space="preserve"> Избирательный участок № 46</w:t>
      </w:r>
    </w:p>
    <w:bookmarkEnd w:id="368"/>
    <w:bookmarkStart w:name="z446" w:id="369"/>
    <w:p>
      <w:pPr>
        <w:spacing w:after="0"/>
        <w:ind w:left="0"/>
        <w:jc w:val="both"/>
      </w:pPr>
      <w:r>
        <w:rPr>
          <w:rFonts w:ascii="Times New Roman"/>
          <w:b w:val="false"/>
          <w:i w:val="false"/>
          <w:color w:val="000000"/>
          <w:sz w:val="28"/>
        </w:rPr>
        <w:t>
      Центр: Коммунальное государственное предприятие "Областной перинатальный центр" управления здравоохранения Карагандинской области, проспект Сакена Сейфуллина, дом 21.</w:t>
      </w:r>
    </w:p>
    <w:bookmarkEnd w:id="369"/>
    <w:bookmarkStart w:name="z447" w:id="370"/>
    <w:p>
      <w:pPr>
        <w:spacing w:after="0"/>
        <w:ind w:left="0"/>
        <w:jc w:val="left"/>
      </w:pPr>
      <w:r>
        <w:rPr>
          <w:rFonts w:ascii="Times New Roman"/>
          <w:b/>
          <w:i w:val="false"/>
          <w:color w:val="000000"/>
        </w:rPr>
        <w:t xml:space="preserve"> Избирательный участок № 47</w:t>
      </w:r>
    </w:p>
    <w:bookmarkEnd w:id="370"/>
    <w:bookmarkStart w:name="z448" w:id="371"/>
    <w:p>
      <w:pPr>
        <w:spacing w:after="0"/>
        <w:ind w:left="0"/>
        <w:jc w:val="both"/>
      </w:pPr>
      <w:r>
        <w:rPr>
          <w:rFonts w:ascii="Times New Roman"/>
          <w:b w:val="false"/>
          <w:i w:val="false"/>
          <w:color w:val="000000"/>
          <w:sz w:val="28"/>
        </w:rPr>
        <w:t>
      Центр Коммунальное государственное предприятие "Областной центр травматологии и ортопедии имени профессора Х.Ж. Макажанова", управления здравоохранения Карагандинской области, проспект Сакена Сейфуллина, дом 13.</w:t>
      </w:r>
    </w:p>
    <w:bookmarkEnd w:id="371"/>
    <w:bookmarkStart w:name="z449" w:id="372"/>
    <w:p>
      <w:pPr>
        <w:spacing w:after="0"/>
        <w:ind w:left="0"/>
        <w:jc w:val="left"/>
      </w:pPr>
      <w:r>
        <w:rPr>
          <w:rFonts w:ascii="Times New Roman"/>
          <w:b/>
          <w:i w:val="false"/>
          <w:color w:val="000000"/>
        </w:rPr>
        <w:t xml:space="preserve"> Избирательный участок № 48</w:t>
      </w:r>
    </w:p>
    <w:bookmarkEnd w:id="372"/>
    <w:bookmarkStart w:name="z450" w:id="373"/>
    <w:p>
      <w:pPr>
        <w:spacing w:after="0"/>
        <w:ind w:left="0"/>
        <w:jc w:val="both"/>
      </w:pPr>
      <w:r>
        <w:rPr>
          <w:rFonts w:ascii="Times New Roman"/>
          <w:b w:val="false"/>
          <w:i w:val="false"/>
          <w:color w:val="000000"/>
          <w:sz w:val="28"/>
        </w:rPr>
        <w:t>
      Центр: Коммунальное государственное казенное предприятие "Областной центр медицинской помощи ветеранам войны", акимата Карагандинской области управления здравоохранения Карагандинской области, проспект Сакена Сейфуллина, дом 11а.</w:t>
      </w:r>
    </w:p>
    <w:bookmarkEnd w:id="373"/>
    <w:bookmarkStart w:name="z451" w:id="374"/>
    <w:p>
      <w:pPr>
        <w:spacing w:after="0"/>
        <w:ind w:left="0"/>
        <w:jc w:val="left"/>
      </w:pPr>
      <w:r>
        <w:rPr>
          <w:rFonts w:ascii="Times New Roman"/>
          <w:b/>
          <w:i w:val="false"/>
          <w:color w:val="000000"/>
        </w:rPr>
        <w:t xml:space="preserve"> Избирательный участок № 49</w:t>
      </w:r>
    </w:p>
    <w:bookmarkEnd w:id="374"/>
    <w:bookmarkStart w:name="z452" w:id="375"/>
    <w:p>
      <w:pPr>
        <w:spacing w:after="0"/>
        <w:ind w:left="0"/>
        <w:jc w:val="both"/>
      </w:pPr>
      <w:r>
        <w:rPr>
          <w:rFonts w:ascii="Times New Roman"/>
          <w:b w:val="false"/>
          <w:i w:val="false"/>
          <w:color w:val="000000"/>
          <w:sz w:val="28"/>
        </w:rPr>
        <w:t>
      Центр: Государственное учреждение "Областная инфекционная больница", улица Охотская, дом 2а.</w:t>
      </w:r>
    </w:p>
    <w:bookmarkEnd w:id="375"/>
    <w:bookmarkStart w:name="z453" w:id="376"/>
    <w:p>
      <w:pPr>
        <w:spacing w:after="0"/>
        <w:ind w:left="0"/>
        <w:jc w:val="left"/>
      </w:pPr>
      <w:r>
        <w:rPr>
          <w:rFonts w:ascii="Times New Roman"/>
          <w:b/>
          <w:i w:val="false"/>
          <w:color w:val="000000"/>
        </w:rPr>
        <w:t xml:space="preserve"> Избирательный участок № 50</w:t>
      </w:r>
    </w:p>
    <w:bookmarkEnd w:id="376"/>
    <w:bookmarkStart w:name="z454" w:id="377"/>
    <w:p>
      <w:pPr>
        <w:spacing w:after="0"/>
        <w:ind w:left="0"/>
        <w:jc w:val="both"/>
      </w:pPr>
      <w:r>
        <w:rPr>
          <w:rFonts w:ascii="Times New Roman"/>
          <w:b w:val="false"/>
          <w:i w:val="false"/>
          <w:color w:val="000000"/>
          <w:sz w:val="28"/>
        </w:rPr>
        <w:t>
      Центр: Коммунальное государственное учреждение "Основная школа № 21" акимата города Караганды государственного учреждения "Отдел образования города Караганды", улица Казахстанская, дом 40.</w:t>
      </w:r>
    </w:p>
    <w:bookmarkEnd w:id="377"/>
    <w:bookmarkStart w:name="z455" w:id="378"/>
    <w:p>
      <w:pPr>
        <w:spacing w:after="0"/>
        <w:ind w:left="0"/>
        <w:jc w:val="both"/>
      </w:pPr>
      <w:r>
        <w:rPr>
          <w:rFonts w:ascii="Times New Roman"/>
          <w:b w:val="false"/>
          <w:i w:val="false"/>
          <w:color w:val="000000"/>
          <w:sz w:val="28"/>
        </w:rPr>
        <w:t>
      Границы:</w:t>
      </w:r>
    </w:p>
    <w:bookmarkEnd w:id="378"/>
    <w:bookmarkStart w:name="z456" w:id="379"/>
    <w:p>
      <w:pPr>
        <w:spacing w:after="0"/>
        <w:ind w:left="0"/>
        <w:jc w:val="both"/>
      </w:pPr>
      <w:r>
        <w:rPr>
          <w:rFonts w:ascii="Times New Roman"/>
          <w:b w:val="false"/>
          <w:i w:val="false"/>
          <w:color w:val="000000"/>
          <w:sz w:val="28"/>
        </w:rPr>
        <w:t>
      проспект Сакена Сейфуллина – 25, 27, 27а, 29, 31, 33, 35, 37, 39, 41, 43, 45, 47, 49, 51, 53, 63, 69, 71, 73, 75, 99/2, 99/3, 99/4, 99/5, 99/6, 99/13, 99/16, 99/17;</w:t>
      </w:r>
    </w:p>
    <w:bookmarkEnd w:id="379"/>
    <w:bookmarkStart w:name="z457" w:id="380"/>
    <w:p>
      <w:pPr>
        <w:spacing w:after="0"/>
        <w:ind w:left="0"/>
        <w:jc w:val="both"/>
      </w:pPr>
      <w:r>
        <w:rPr>
          <w:rFonts w:ascii="Times New Roman"/>
          <w:b w:val="false"/>
          <w:i w:val="false"/>
          <w:color w:val="000000"/>
          <w:sz w:val="28"/>
        </w:rPr>
        <w:t>
      улица Путейская – 1, 2, 3, 4, 5, 6, 7, 8, 9, 10, 11, 12, 13, 13а, 14, 19;</w:t>
      </w:r>
    </w:p>
    <w:bookmarkEnd w:id="380"/>
    <w:bookmarkStart w:name="z458" w:id="381"/>
    <w:p>
      <w:pPr>
        <w:spacing w:after="0"/>
        <w:ind w:left="0"/>
        <w:jc w:val="both"/>
      </w:pPr>
      <w:r>
        <w:rPr>
          <w:rFonts w:ascii="Times New Roman"/>
          <w:b w:val="false"/>
          <w:i w:val="false"/>
          <w:color w:val="000000"/>
          <w:sz w:val="28"/>
        </w:rPr>
        <w:t>
      улица Бадина –3, 17, 20, 21, 23, 25, 26, 27, 28, 29, 30, 30а, 31, 33, 35, 36, 37, 38, 39, 41, 43, 45, 47, 49, 51, 53, 55, 57, 59, 61, 63, 65, 67;</w:t>
      </w:r>
    </w:p>
    <w:bookmarkEnd w:id="381"/>
    <w:bookmarkStart w:name="z459" w:id="382"/>
    <w:p>
      <w:pPr>
        <w:spacing w:after="0"/>
        <w:ind w:left="0"/>
        <w:jc w:val="both"/>
      </w:pPr>
      <w:r>
        <w:rPr>
          <w:rFonts w:ascii="Times New Roman"/>
          <w:b w:val="false"/>
          <w:i w:val="false"/>
          <w:color w:val="000000"/>
          <w:sz w:val="28"/>
        </w:rPr>
        <w:t>
      улица Посадочная – 1, 2, 3, 4, 5, 6, 7, 8, 9, 10, 11, 12, 13, 14, 15, 17, 19, 21, 23;</w:t>
      </w:r>
    </w:p>
    <w:bookmarkEnd w:id="382"/>
    <w:bookmarkStart w:name="z460" w:id="383"/>
    <w:p>
      <w:pPr>
        <w:spacing w:after="0"/>
        <w:ind w:left="0"/>
        <w:jc w:val="both"/>
      </w:pPr>
      <w:r>
        <w:rPr>
          <w:rFonts w:ascii="Times New Roman"/>
          <w:b w:val="false"/>
          <w:i w:val="false"/>
          <w:color w:val="000000"/>
          <w:sz w:val="28"/>
        </w:rPr>
        <w:t>
      улица Арбатская – 2, 4, 4а, 5а, 7, 8, 10, 11а, 12, 13, 14, 15, 16, 17, 18, 20, 22, 23, 24, 25, 26, 27, 28а, 29, 30, 31, 32, 33, 34, 35, 36, 37, 38, 40, 45, 49, 51, 53, 55;</w:t>
      </w:r>
    </w:p>
    <w:bookmarkEnd w:id="383"/>
    <w:bookmarkStart w:name="z461" w:id="384"/>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384"/>
    <w:bookmarkStart w:name="z462" w:id="385"/>
    <w:p>
      <w:pPr>
        <w:spacing w:after="0"/>
        <w:ind w:left="0"/>
        <w:jc w:val="both"/>
      </w:pPr>
      <w:r>
        <w:rPr>
          <w:rFonts w:ascii="Times New Roman"/>
          <w:b w:val="false"/>
          <w:i w:val="false"/>
          <w:color w:val="000000"/>
          <w:sz w:val="28"/>
        </w:rPr>
        <w:t>
      улица Строительная – 2, 2а, 3а, 4, 4а, 5, 5а, 6, 6а, 7а, 8, 8а, 10, 10а, 11, 11а, 12, 13, 15, 16, 17, 18, 19, 19-3, 20, 21, 23, 24, 25, 26, 27, 28а, 30, 31, 32, 33, 34, 36, 38, 39;</w:t>
      </w:r>
    </w:p>
    <w:bookmarkEnd w:id="385"/>
    <w:bookmarkStart w:name="z463" w:id="386"/>
    <w:p>
      <w:pPr>
        <w:spacing w:after="0"/>
        <w:ind w:left="0"/>
        <w:jc w:val="both"/>
      </w:pPr>
      <w:r>
        <w:rPr>
          <w:rFonts w:ascii="Times New Roman"/>
          <w:b w:val="false"/>
          <w:i w:val="false"/>
          <w:color w:val="000000"/>
          <w:sz w:val="28"/>
        </w:rPr>
        <w:t>
      улица Дальняя – 1, 2, 3, 4, 5, 6, 7, 8, 9, 10, 11, 12, 25а, 26а, 27а, 28а, 29а, 33;</w:t>
      </w:r>
    </w:p>
    <w:bookmarkEnd w:id="386"/>
    <w:bookmarkStart w:name="z464" w:id="387"/>
    <w:p>
      <w:pPr>
        <w:spacing w:after="0"/>
        <w:ind w:left="0"/>
        <w:jc w:val="both"/>
      </w:pPr>
      <w:r>
        <w:rPr>
          <w:rFonts w:ascii="Times New Roman"/>
          <w:b w:val="false"/>
          <w:i w:val="false"/>
          <w:color w:val="000000"/>
          <w:sz w:val="28"/>
        </w:rPr>
        <w:t>
      улица Баженова – 1, 1а, 2, 2а, 3, 3а, 4, 4а, 5, 5а, 6, 6а, 7, 7а, 8, 8а, 9, 9а, 10, 10а, 11, 11а, 12, 13, 14, 15, 16, 17, 18, 19, 20, 21, 22, 23, 24, 25, 26, 27, 28, 29, 30, 31, 32, 33, 34, 35, 36, 37, 38;</w:t>
      </w:r>
    </w:p>
    <w:bookmarkEnd w:id="387"/>
    <w:bookmarkStart w:name="z465" w:id="388"/>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388"/>
    <w:bookmarkStart w:name="z466" w:id="389"/>
    <w:p>
      <w:pPr>
        <w:spacing w:after="0"/>
        <w:ind w:left="0"/>
        <w:jc w:val="both"/>
      </w:pPr>
      <w:r>
        <w:rPr>
          <w:rFonts w:ascii="Times New Roman"/>
          <w:b w:val="false"/>
          <w:i w:val="false"/>
          <w:color w:val="000000"/>
          <w:sz w:val="28"/>
        </w:rPr>
        <w:t>
      улица Западная – 1, 2а, 3, 3а, 5, 5а, 6а, 7, 9, 11/1, 12, 13а, 14, 18;</w:t>
      </w:r>
    </w:p>
    <w:bookmarkEnd w:id="389"/>
    <w:bookmarkStart w:name="z467" w:id="390"/>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w:t>
      </w:r>
    </w:p>
    <w:bookmarkEnd w:id="390"/>
    <w:bookmarkStart w:name="z468" w:id="391"/>
    <w:p>
      <w:pPr>
        <w:spacing w:after="0"/>
        <w:ind w:left="0"/>
        <w:jc w:val="both"/>
      </w:pPr>
      <w:r>
        <w:rPr>
          <w:rFonts w:ascii="Times New Roman"/>
          <w:b w:val="false"/>
          <w:i w:val="false"/>
          <w:color w:val="000000"/>
          <w:sz w:val="28"/>
        </w:rPr>
        <w:t>
      улица Степная – 1, 1а, 3, 5, 7, 9, 11, 13, 15, 17, 19, 21, 23, 25, 27, 29;</w:t>
      </w:r>
    </w:p>
    <w:bookmarkEnd w:id="391"/>
    <w:bookmarkStart w:name="z469" w:id="392"/>
    <w:p>
      <w:pPr>
        <w:spacing w:after="0"/>
        <w:ind w:left="0"/>
        <w:jc w:val="both"/>
      </w:pPr>
      <w:r>
        <w:rPr>
          <w:rFonts w:ascii="Times New Roman"/>
          <w:b w:val="false"/>
          <w:i w:val="false"/>
          <w:color w:val="000000"/>
          <w:sz w:val="28"/>
        </w:rPr>
        <w:t xml:space="preserve">
      улица Охотская – 2, 3а, 4, 5, 6, 8, 9, 10, 11, 12, 15, 21а, 22, 24, 24а, 26, 26а, 28, 28а, 29, 30, 30а, 31, 31а, 32, 32а, 33, 33а, 34, 35, 36, 37, 38а, 39; </w:t>
      </w:r>
    </w:p>
    <w:bookmarkEnd w:id="392"/>
    <w:bookmarkStart w:name="z470" w:id="393"/>
    <w:p>
      <w:pPr>
        <w:spacing w:after="0"/>
        <w:ind w:left="0"/>
        <w:jc w:val="both"/>
      </w:pPr>
      <w:r>
        <w:rPr>
          <w:rFonts w:ascii="Times New Roman"/>
          <w:b w:val="false"/>
          <w:i w:val="false"/>
          <w:color w:val="000000"/>
          <w:sz w:val="28"/>
        </w:rPr>
        <w:t>
      улица Потемкина – 1, 3, 4, 5, 6, 7, 8, 9, 10, 12, 14, 16, 18, 24, 28а, 35, 35а, 37, 37а, 39, 39а, 40, 41, 41а, 43, 43а, 44, 45, 45а, 46, 48, 50, 50-1, 52, 54;</w:t>
      </w:r>
    </w:p>
    <w:bookmarkEnd w:id="393"/>
    <w:bookmarkStart w:name="z471" w:id="394"/>
    <w:p>
      <w:pPr>
        <w:spacing w:after="0"/>
        <w:ind w:left="0"/>
        <w:jc w:val="both"/>
      </w:pPr>
      <w:r>
        <w:rPr>
          <w:rFonts w:ascii="Times New Roman"/>
          <w:b w:val="false"/>
          <w:i w:val="false"/>
          <w:color w:val="000000"/>
          <w:sz w:val="28"/>
        </w:rPr>
        <w:t xml:space="preserve">
      переулок Радио – 1, 2, 3, 4, 5, 6, 7, 8, 9, 10, 11, 12, 1З, 14, 15, 16, 17, 18, 19, 20; </w:t>
      </w:r>
    </w:p>
    <w:bookmarkEnd w:id="394"/>
    <w:bookmarkStart w:name="z472" w:id="395"/>
    <w:p>
      <w:pPr>
        <w:spacing w:after="0"/>
        <w:ind w:left="0"/>
        <w:jc w:val="both"/>
      </w:pPr>
      <w:r>
        <w:rPr>
          <w:rFonts w:ascii="Times New Roman"/>
          <w:b w:val="false"/>
          <w:i w:val="false"/>
          <w:color w:val="000000"/>
          <w:sz w:val="28"/>
        </w:rPr>
        <w:t>
      переулок Свободный – 1, 2, 2а, 3, 6, 7, 8, 9, 10, 12;</w:t>
      </w:r>
    </w:p>
    <w:bookmarkEnd w:id="395"/>
    <w:bookmarkStart w:name="z473" w:id="396"/>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98, 99, 101, 103, 105, 109, 113, 115, 118, 119, 122, 125, 127, 129, 131, 133, 135, 137, 139, 143, 145;</w:t>
      </w:r>
    </w:p>
    <w:bookmarkEnd w:id="396"/>
    <w:bookmarkStart w:name="z474" w:id="397"/>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397"/>
    <w:bookmarkStart w:name="z475" w:id="398"/>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134б, 138, 140, 142, 144;</w:t>
      </w:r>
    </w:p>
    <w:bookmarkEnd w:id="398"/>
    <w:bookmarkStart w:name="z476" w:id="399"/>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399"/>
    <w:bookmarkStart w:name="z477" w:id="400"/>
    <w:p>
      <w:pPr>
        <w:spacing w:after="0"/>
        <w:ind w:left="0"/>
        <w:jc w:val="both"/>
      </w:pPr>
      <w:r>
        <w:rPr>
          <w:rFonts w:ascii="Times New Roman"/>
          <w:b w:val="false"/>
          <w:i w:val="false"/>
          <w:color w:val="000000"/>
          <w:sz w:val="28"/>
        </w:rPr>
        <w:t>
      улица Балакирева – 1, 2, 3, 4, 5, 6, 7, 8, 9, 10, 11, 12, 13, 14;</w:t>
      </w:r>
    </w:p>
    <w:bookmarkEnd w:id="400"/>
    <w:bookmarkStart w:name="z478" w:id="401"/>
    <w:p>
      <w:pPr>
        <w:spacing w:after="0"/>
        <w:ind w:left="0"/>
        <w:jc w:val="both"/>
      </w:pPr>
      <w:r>
        <w:rPr>
          <w:rFonts w:ascii="Times New Roman"/>
          <w:b w:val="false"/>
          <w:i w:val="false"/>
          <w:color w:val="000000"/>
          <w:sz w:val="28"/>
        </w:rPr>
        <w:t>
      улица Ангелиной – 1, 3, 4, 5, 5/1, 6, 7, 8, 9, 10, 11, 12, 13, 14, 15, 16, 17, 19;</w:t>
      </w:r>
    </w:p>
    <w:bookmarkEnd w:id="401"/>
    <w:bookmarkStart w:name="z479" w:id="402"/>
    <w:p>
      <w:pPr>
        <w:spacing w:after="0"/>
        <w:ind w:left="0"/>
        <w:jc w:val="both"/>
      </w:pPr>
      <w:r>
        <w:rPr>
          <w:rFonts w:ascii="Times New Roman"/>
          <w:b w:val="false"/>
          <w:i w:val="false"/>
          <w:color w:val="000000"/>
          <w:sz w:val="28"/>
        </w:rPr>
        <w:t>
      переулок Проточный –11;</w:t>
      </w:r>
    </w:p>
    <w:bookmarkEnd w:id="402"/>
    <w:bookmarkStart w:name="z480" w:id="403"/>
    <w:p>
      <w:pPr>
        <w:spacing w:after="0"/>
        <w:ind w:left="0"/>
        <w:jc w:val="both"/>
      </w:pPr>
      <w:r>
        <w:rPr>
          <w:rFonts w:ascii="Times New Roman"/>
          <w:b w:val="false"/>
          <w:i w:val="false"/>
          <w:color w:val="000000"/>
          <w:sz w:val="28"/>
        </w:rPr>
        <w:t>
      переулок Руднева – 4, 5, 6, 7, 8, 9, 10;</w:t>
      </w:r>
    </w:p>
    <w:bookmarkEnd w:id="403"/>
    <w:bookmarkStart w:name="z481" w:id="404"/>
    <w:p>
      <w:pPr>
        <w:spacing w:after="0"/>
        <w:ind w:left="0"/>
        <w:jc w:val="both"/>
      </w:pPr>
      <w:r>
        <w:rPr>
          <w:rFonts w:ascii="Times New Roman"/>
          <w:b w:val="false"/>
          <w:i w:val="false"/>
          <w:color w:val="000000"/>
          <w:sz w:val="28"/>
        </w:rPr>
        <w:t>
      улица Лескова – 4, 6, 7, 8, 9, 10, 11, 12, 13, 14, 15, 16, 17, 18, 19, 20, 21, 22, 23, 27, 27а, 29, 34, 35, 37, 39, 41, 42, 43, 44, 45, 46, 47, 48, 49, 50, 51, 52, 53, 54, 55, 56, 57;</w:t>
      </w:r>
    </w:p>
    <w:bookmarkEnd w:id="404"/>
    <w:bookmarkStart w:name="z482" w:id="405"/>
    <w:p>
      <w:pPr>
        <w:spacing w:after="0"/>
        <w:ind w:left="0"/>
        <w:jc w:val="both"/>
      </w:pPr>
      <w:r>
        <w:rPr>
          <w:rFonts w:ascii="Times New Roman"/>
          <w:b w:val="false"/>
          <w:i w:val="false"/>
          <w:color w:val="000000"/>
          <w:sz w:val="28"/>
        </w:rPr>
        <w:t xml:space="preserve">
      улица Жилстроевская – 1, 2, 2а, 3, 5, 6, 7, 8, 9, 11, 13, 15, 17, 18, 18а, 18б, 19, 21, 22а, 22б, 23, 24, 24а, 25, 25а, 27, 27а, 29, 29а, 31, 31а, 33, 33а, 35, 37, 39, 41, 43, 45, 47, 49; </w:t>
      </w:r>
    </w:p>
    <w:bookmarkEnd w:id="405"/>
    <w:bookmarkStart w:name="z483" w:id="406"/>
    <w:p>
      <w:pPr>
        <w:spacing w:after="0"/>
        <w:ind w:left="0"/>
        <w:jc w:val="both"/>
      </w:pPr>
      <w:r>
        <w:rPr>
          <w:rFonts w:ascii="Times New Roman"/>
          <w:b w:val="false"/>
          <w:i w:val="false"/>
          <w:color w:val="000000"/>
          <w:sz w:val="28"/>
        </w:rPr>
        <w:t>
      улица Ровенская – 2, 4, 6, 8, 10, 12, 14, 16, 18, 20, 20а, 22, 24, 24а, 26, 26а, 28, 30, 32, 34, 36, 38, 40, 42, 44, 46, 48, 50, 52, 52а, 54, 56, 56а, 58, 58а, 60, 60а, 62, 62а, 64;</w:t>
      </w:r>
    </w:p>
    <w:bookmarkEnd w:id="406"/>
    <w:bookmarkStart w:name="z484" w:id="407"/>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w:t>
      </w:r>
    </w:p>
    <w:bookmarkEnd w:id="407"/>
    <w:bookmarkStart w:name="z485" w:id="408"/>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08"/>
    <w:bookmarkStart w:name="z486" w:id="409"/>
    <w:p>
      <w:pPr>
        <w:spacing w:after="0"/>
        <w:ind w:left="0"/>
        <w:jc w:val="both"/>
      </w:pPr>
      <w:r>
        <w:rPr>
          <w:rFonts w:ascii="Times New Roman"/>
          <w:b w:val="false"/>
          <w:i w:val="false"/>
          <w:color w:val="000000"/>
          <w:sz w:val="28"/>
        </w:rPr>
        <w:t xml:space="preserve">
      переулок Сквозной – 1, 2, 3, 4, 5, 6, 7, 8, 9, 10, 11, 12, 13, 14, 15, 16; </w:t>
      </w:r>
    </w:p>
    <w:bookmarkEnd w:id="409"/>
    <w:bookmarkStart w:name="z487" w:id="410"/>
    <w:p>
      <w:pPr>
        <w:spacing w:after="0"/>
        <w:ind w:left="0"/>
        <w:jc w:val="both"/>
      </w:pPr>
      <w:r>
        <w:rPr>
          <w:rFonts w:ascii="Times New Roman"/>
          <w:b w:val="false"/>
          <w:i w:val="false"/>
          <w:color w:val="000000"/>
          <w:sz w:val="28"/>
        </w:rPr>
        <w:t>
      переулок Яблочный – 1, 2, 3, 4, 5, 6, 7, 8, 9, 10, 11, 12, 13, 14, 15, 16, 18, 23;</w:t>
      </w:r>
    </w:p>
    <w:bookmarkEnd w:id="410"/>
    <w:bookmarkStart w:name="z488" w:id="411"/>
    <w:p>
      <w:pPr>
        <w:spacing w:after="0"/>
        <w:ind w:left="0"/>
        <w:jc w:val="both"/>
      </w:pPr>
      <w:r>
        <w:rPr>
          <w:rFonts w:ascii="Times New Roman"/>
          <w:b w:val="false"/>
          <w:i w:val="false"/>
          <w:color w:val="000000"/>
          <w:sz w:val="28"/>
        </w:rPr>
        <w:t>
      улица Олимпийская – 54, 55, 56, 57, 58, 59, 60, 61, 62, 63, 64, 65, 66, 67, 68, 69, 70, 71, 72, 73, 74, 75, 76, 77, 78, 78/2, 79, 80, 81, 82, 83, 84, 85, 86, 87, 88, 89, 90, 91, 91а, 92, 93, 94, 95, 96, 97, 98, 99, 100, 101, 102, 103, 105, 107, 109;</w:t>
      </w:r>
    </w:p>
    <w:bookmarkEnd w:id="411"/>
    <w:bookmarkStart w:name="z489" w:id="412"/>
    <w:p>
      <w:pPr>
        <w:spacing w:after="0"/>
        <w:ind w:left="0"/>
        <w:jc w:val="both"/>
      </w:pPr>
      <w:r>
        <w:rPr>
          <w:rFonts w:ascii="Times New Roman"/>
          <w:b w:val="false"/>
          <w:i w:val="false"/>
          <w:color w:val="000000"/>
          <w:sz w:val="28"/>
        </w:rPr>
        <w:t>
      улица Механическая – 73, 75, 77, 81, 83, 85, 85/1, 87, 87а, 89, 89а, 91, 91а;</w:t>
      </w:r>
    </w:p>
    <w:bookmarkEnd w:id="412"/>
    <w:bookmarkStart w:name="z490" w:id="413"/>
    <w:p>
      <w:pPr>
        <w:spacing w:after="0"/>
        <w:ind w:left="0"/>
        <w:jc w:val="both"/>
      </w:pPr>
      <w:r>
        <w:rPr>
          <w:rFonts w:ascii="Times New Roman"/>
          <w:b w:val="false"/>
          <w:i w:val="false"/>
          <w:color w:val="000000"/>
          <w:sz w:val="28"/>
        </w:rPr>
        <w:t>
      шоссе Саранское – 10, 64, 98, 103, 110, 112, 117, 118, 120;</w:t>
      </w:r>
    </w:p>
    <w:bookmarkEnd w:id="413"/>
    <w:bookmarkStart w:name="z491" w:id="414"/>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414"/>
    <w:bookmarkStart w:name="z492" w:id="415"/>
    <w:p>
      <w:pPr>
        <w:spacing w:after="0"/>
        <w:ind w:left="0"/>
        <w:jc w:val="both"/>
      </w:pPr>
      <w:r>
        <w:rPr>
          <w:rFonts w:ascii="Times New Roman"/>
          <w:b w:val="false"/>
          <w:i w:val="false"/>
          <w:color w:val="000000"/>
          <w:sz w:val="28"/>
        </w:rPr>
        <w:t>
      улица Я.Купалы – 1, 2, 3, 4, 5, 6, 7, 8, 9, 10, 11, 12;</w:t>
      </w:r>
    </w:p>
    <w:bookmarkEnd w:id="415"/>
    <w:bookmarkStart w:name="z493" w:id="416"/>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416"/>
    <w:bookmarkStart w:name="z494" w:id="417"/>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417"/>
    <w:bookmarkStart w:name="z495" w:id="418"/>
    <w:p>
      <w:pPr>
        <w:spacing w:after="0"/>
        <w:ind w:left="0"/>
        <w:jc w:val="both"/>
      </w:pPr>
      <w:r>
        <w:rPr>
          <w:rFonts w:ascii="Times New Roman"/>
          <w:b w:val="false"/>
          <w:i w:val="false"/>
          <w:color w:val="000000"/>
          <w:sz w:val="28"/>
        </w:rPr>
        <w:t>
      переулок Выборный – 1, 2, 3, 4, 5, 6, 7, 8, 9, 10, 11, 12, 13, 14;</w:t>
      </w:r>
    </w:p>
    <w:bookmarkEnd w:id="418"/>
    <w:bookmarkStart w:name="z496" w:id="419"/>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419"/>
    <w:bookmarkStart w:name="z497" w:id="420"/>
    <w:p>
      <w:pPr>
        <w:spacing w:after="0"/>
        <w:ind w:left="0"/>
        <w:jc w:val="both"/>
      </w:pPr>
      <w:r>
        <w:rPr>
          <w:rFonts w:ascii="Times New Roman"/>
          <w:b w:val="false"/>
          <w:i w:val="false"/>
          <w:color w:val="000000"/>
          <w:sz w:val="28"/>
        </w:rPr>
        <w:t>
      переулок Алтайский – 118, 120, 122;</w:t>
      </w:r>
    </w:p>
    <w:bookmarkEnd w:id="420"/>
    <w:bookmarkStart w:name="z498" w:id="421"/>
    <w:p>
      <w:pPr>
        <w:spacing w:after="0"/>
        <w:ind w:left="0"/>
        <w:jc w:val="both"/>
      </w:pPr>
      <w:r>
        <w:rPr>
          <w:rFonts w:ascii="Times New Roman"/>
          <w:b w:val="false"/>
          <w:i w:val="false"/>
          <w:color w:val="000000"/>
          <w:sz w:val="28"/>
        </w:rPr>
        <w:t>
      переулок Дорожный – 1, 2, 3, 4, 5, 6, 7, 8, 9, 10, 11, 12, 13, 14, 15, 16, 17, 18, 19, 20.</w:t>
      </w:r>
    </w:p>
    <w:bookmarkEnd w:id="421"/>
    <w:bookmarkStart w:name="z499" w:id="422"/>
    <w:p>
      <w:pPr>
        <w:spacing w:after="0"/>
        <w:ind w:left="0"/>
        <w:jc w:val="left"/>
      </w:pPr>
      <w:r>
        <w:rPr>
          <w:rFonts w:ascii="Times New Roman"/>
          <w:b/>
          <w:i w:val="false"/>
          <w:color w:val="000000"/>
        </w:rPr>
        <w:t xml:space="preserve"> Избирательный участок № 51</w:t>
      </w:r>
    </w:p>
    <w:bookmarkEnd w:id="422"/>
    <w:bookmarkStart w:name="z500" w:id="423"/>
    <w:p>
      <w:pPr>
        <w:spacing w:after="0"/>
        <w:ind w:left="0"/>
        <w:jc w:val="both"/>
      </w:pPr>
      <w:r>
        <w:rPr>
          <w:rFonts w:ascii="Times New Roman"/>
          <w:b w:val="false"/>
          <w:i w:val="false"/>
          <w:color w:val="000000"/>
          <w:sz w:val="28"/>
        </w:rPr>
        <w:t>
      Центр: Карагандинская областная дирекция телекоммуникаций филиала акционерного общества "Казахтелеком", проспект Сакена Сейфуллина, дом 12.</w:t>
      </w:r>
    </w:p>
    <w:bookmarkEnd w:id="423"/>
    <w:bookmarkStart w:name="z501" w:id="424"/>
    <w:p>
      <w:pPr>
        <w:spacing w:after="0"/>
        <w:ind w:left="0"/>
        <w:jc w:val="both"/>
      </w:pPr>
      <w:r>
        <w:rPr>
          <w:rFonts w:ascii="Times New Roman"/>
          <w:b w:val="false"/>
          <w:i w:val="false"/>
          <w:color w:val="000000"/>
          <w:sz w:val="28"/>
        </w:rPr>
        <w:t>
      Границы:</w:t>
      </w:r>
    </w:p>
    <w:bookmarkEnd w:id="424"/>
    <w:bookmarkStart w:name="z502" w:id="425"/>
    <w:p>
      <w:pPr>
        <w:spacing w:after="0"/>
        <w:ind w:left="0"/>
        <w:jc w:val="both"/>
      </w:pPr>
      <w:r>
        <w:rPr>
          <w:rFonts w:ascii="Times New Roman"/>
          <w:b w:val="false"/>
          <w:i w:val="false"/>
          <w:color w:val="000000"/>
          <w:sz w:val="28"/>
        </w:rPr>
        <w:t>
      проспект Сакена Сейфуллина – 18, 20, 22, 24, 28, 30, 32, 36, 38, 40, 44, 48, 62, 64, 66, 99;</w:t>
      </w:r>
    </w:p>
    <w:bookmarkEnd w:id="425"/>
    <w:bookmarkStart w:name="z503" w:id="426"/>
    <w:p>
      <w:pPr>
        <w:spacing w:after="0"/>
        <w:ind w:left="0"/>
        <w:jc w:val="both"/>
      </w:pPr>
      <w:r>
        <w:rPr>
          <w:rFonts w:ascii="Times New Roman"/>
          <w:b w:val="false"/>
          <w:i w:val="false"/>
          <w:color w:val="000000"/>
          <w:sz w:val="28"/>
        </w:rPr>
        <w:t>
      переулок Краснодарский – 1, 2, 3, 4, 5, 6, 7, 8, 9, 10, 11, 11а, 12, 13, 14, 15, 16, 16а, 17;</w:t>
      </w:r>
    </w:p>
    <w:bookmarkEnd w:id="426"/>
    <w:bookmarkStart w:name="z504" w:id="427"/>
    <w:p>
      <w:pPr>
        <w:spacing w:after="0"/>
        <w:ind w:left="0"/>
        <w:jc w:val="both"/>
      </w:pPr>
      <w:r>
        <w:rPr>
          <w:rFonts w:ascii="Times New Roman"/>
          <w:b w:val="false"/>
          <w:i w:val="false"/>
          <w:color w:val="000000"/>
          <w:sz w:val="28"/>
        </w:rPr>
        <w:t>
      улица Бадина – 54, 56, 58, 60, 62, 64, 66, 68, 71, 72, 73, 74, 75, 76, 77, 78, 79, 80, 81, 82, 83, 84, 85, 86, 87, 89, 91, 93, 95, 97, 99, 101, 103, 105, 107, 109, 111, 113, 115, 117, 119, 121, 123, 125, 127, 129, 131;</w:t>
      </w:r>
    </w:p>
    <w:bookmarkEnd w:id="427"/>
    <w:bookmarkStart w:name="z505" w:id="428"/>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428"/>
    <w:bookmarkStart w:name="z506" w:id="429"/>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31, 32, 33, 34, 35, 35а, 36, 37, 37а, 38, 39, 39а, 40, 41, 41а, 42, 42а, 43, 43а;</w:t>
      </w:r>
    </w:p>
    <w:bookmarkEnd w:id="429"/>
    <w:bookmarkStart w:name="z507" w:id="430"/>
    <w:p>
      <w:pPr>
        <w:spacing w:after="0"/>
        <w:ind w:left="0"/>
        <w:jc w:val="both"/>
      </w:pPr>
      <w:r>
        <w:rPr>
          <w:rFonts w:ascii="Times New Roman"/>
          <w:b w:val="false"/>
          <w:i w:val="false"/>
          <w:color w:val="000000"/>
          <w:sz w:val="28"/>
        </w:rPr>
        <w:t>
      улица Степная – 35, 37, 39, 41, 43, 45, 49, 51, 53, 55, 57, 59, 61, 62, 62/2, 63, 64, 65, 67, 69, 71, 71а, 73, 75, 76, 77, 79, 82, 82а, 84, 86, 88/1, 88/2, 88/5, 90, 92;</w:t>
      </w:r>
    </w:p>
    <w:bookmarkEnd w:id="430"/>
    <w:bookmarkStart w:name="z508" w:id="431"/>
    <w:p>
      <w:pPr>
        <w:spacing w:after="0"/>
        <w:ind w:left="0"/>
        <w:jc w:val="both"/>
      </w:pPr>
      <w:r>
        <w:rPr>
          <w:rFonts w:ascii="Times New Roman"/>
          <w:b w:val="false"/>
          <w:i w:val="false"/>
          <w:color w:val="000000"/>
          <w:sz w:val="28"/>
        </w:rPr>
        <w:t>
      улица Строительная – 43-1, 50, 52, 54, 56, 57, 58, 59, 60, 61, 62, 63, 64, 65, 66, 67, 68, 69, 70, 71, 72, 73, 74, 75, 76, 76а, 77, 78, 78а, 78-1, 79, 80, 81, 82, 83, 84, 85, 86, 87, 87а, 88, 89, 90, 91, 92, 93, 94, 95, 96, 97, 97а, 98, 99, 100, 101, 102, 104;</w:t>
      </w:r>
    </w:p>
    <w:bookmarkEnd w:id="431"/>
    <w:bookmarkStart w:name="z509" w:id="432"/>
    <w:p>
      <w:pPr>
        <w:spacing w:after="0"/>
        <w:ind w:left="0"/>
        <w:jc w:val="both"/>
      </w:pPr>
      <w:r>
        <w:rPr>
          <w:rFonts w:ascii="Times New Roman"/>
          <w:b w:val="false"/>
          <w:i w:val="false"/>
          <w:color w:val="000000"/>
          <w:sz w:val="28"/>
        </w:rPr>
        <w:t>
      улица Седова – 1, 2, 3, 4, 5, 7, 8, 9, 11, 11a, 13, 14, 15, 16, 17, 18, 19, 20, 21, 22, 23, 24, 25, 26, 27, 27a, 28, 28a, 30, 32, 33, 34, 35а, 36, 37а, 38, 39а, 40, 41, 41а, 42, 42а, 44, 45а, 46, 47, 48, 49, 50, 51, 52, 53, 54, 55, 56, 57, 58, 59, 60, 61;</w:t>
      </w:r>
    </w:p>
    <w:bookmarkEnd w:id="432"/>
    <w:bookmarkStart w:name="z510" w:id="433"/>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433"/>
    <w:bookmarkStart w:name="z511" w:id="434"/>
    <w:p>
      <w:pPr>
        <w:spacing w:after="0"/>
        <w:ind w:left="0"/>
        <w:jc w:val="both"/>
      </w:pPr>
      <w:r>
        <w:rPr>
          <w:rFonts w:ascii="Times New Roman"/>
          <w:b w:val="false"/>
          <w:i w:val="false"/>
          <w:color w:val="000000"/>
          <w:sz w:val="28"/>
        </w:rPr>
        <w:t>
      улица Новая – 63, 65, 65а, 66, 66а, 67, 68, 69, 70, 71, 72, 73, 74, 75, 76, 77, 78, 79, 80, 81, 82, 83, 84, 84а, 85, 86, 86а, 87, 88, 89, 89а, 90, 91, 92, 93, 93а, 94, 95, 96, 97, 98, 99, 100, 102, 104, 106, 108, 110, 112;</w:t>
      </w:r>
    </w:p>
    <w:bookmarkEnd w:id="434"/>
    <w:bookmarkStart w:name="z512" w:id="435"/>
    <w:p>
      <w:pPr>
        <w:spacing w:after="0"/>
        <w:ind w:left="0"/>
        <w:jc w:val="both"/>
      </w:pPr>
      <w:r>
        <w:rPr>
          <w:rFonts w:ascii="Times New Roman"/>
          <w:b w:val="false"/>
          <w:i w:val="false"/>
          <w:color w:val="000000"/>
          <w:sz w:val="28"/>
        </w:rPr>
        <w:t xml:space="preserve">
      улица Западная – 17, 19, 21, 22, 23, 24, 25, 26, 27, 27а, 28, 28а, 29, 30, 31, 32, 33, 34, 35, 35а, 36, 37, 37а, 38, 39, 39а, 40, 41, 41а, 42, 43, 43а, 44, 45, 45а, 46, 47, 48, 49, 50, 51, 52, 53, 54, 55, 56, 56/1, 57, 59; </w:t>
      </w:r>
    </w:p>
    <w:bookmarkEnd w:id="435"/>
    <w:bookmarkStart w:name="z513" w:id="436"/>
    <w:p>
      <w:pPr>
        <w:spacing w:after="0"/>
        <w:ind w:left="0"/>
        <w:jc w:val="both"/>
      </w:pPr>
      <w:r>
        <w:rPr>
          <w:rFonts w:ascii="Times New Roman"/>
          <w:b w:val="false"/>
          <w:i w:val="false"/>
          <w:color w:val="000000"/>
          <w:sz w:val="28"/>
        </w:rPr>
        <w:t>
      улица Астраханская – 5, 7, 9, 11, 13, 15, 17, 19, 23, 23а, 27, 29, 31, 33, 35, 37, 39, 41, 43, 45;</w:t>
      </w:r>
    </w:p>
    <w:bookmarkEnd w:id="436"/>
    <w:bookmarkStart w:name="z514" w:id="437"/>
    <w:p>
      <w:pPr>
        <w:spacing w:after="0"/>
        <w:ind w:left="0"/>
        <w:jc w:val="both"/>
      </w:pPr>
      <w:r>
        <w:rPr>
          <w:rFonts w:ascii="Times New Roman"/>
          <w:b w:val="false"/>
          <w:i w:val="false"/>
          <w:color w:val="000000"/>
          <w:sz w:val="28"/>
        </w:rPr>
        <w:t>
      улица Баженова – 40, 42, 46, 47, 48, 49, 50, 51, 52, 53, 54, 56, 57, 58, 59, 60, 60а, 61, 62, 62а, 63, 64, 65, 66, 67, 68, 69, 70, 71, 72, 73, 74, 75, 76, 77, 77/2, 77а, 78, 79, 81, 82, 83, 84, 85, 86, 87, 88, 89, 90, 91, 92, 93, 94, 95, 96, 97, 98, 99, 101, 102, 103;</w:t>
      </w:r>
    </w:p>
    <w:bookmarkEnd w:id="437"/>
    <w:bookmarkStart w:name="z515" w:id="438"/>
    <w:p>
      <w:pPr>
        <w:spacing w:after="0"/>
        <w:ind w:left="0"/>
        <w:jc w:val="both"/>
      </w:pPr>
      <w:r>
        <w:rPr>
          <w:rFonts w:ascii="Times New Roman"/>
          <w:b w:val="false"/>
          <w:i w:val="false"/>
          <w:color w:val="000000"/>
          <w:sz w:val="28"/>
        </w:rPr>
        <w:t>
      улица Москвина – 28, 28а, 30, 32, 34, 36, 38, 39, 39а, 40, 41, 41а, 42, 42а, 43, 44, 45, 45а, 46, 47, 48, 49, 50, 51, 52, 53, 54, 55, 56, 57, 58, 59, 60, 61, 62, 63, 65, 66, 67, 68, 69, 70, 71, 72, 74, 75, 76, 78, 79, 81, 83, 85, 87, 89, 91, 93, 95, 97, 99, 101;</w:t>
      </w:r>
    </w:p>
    <w:bookmarkEnd w:id="438"/>
    <w:bookmarkStart w:name="z516" w:id="439"/>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100, 102, 104;</w:t>
      </w:r>
    </w:p>
    <w:bookmarkEnd w:id="439"/>
    <w:bookmarkStart w:name="z517" w:id="440"/>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440"/>
    <w:bookmarkStart w:name="z518" w:id="441"/>
    <w:p>
      <w:pPr>
        <w:spacing w:after="0"/>
        <w:ind w:left="0"/>
        <w:jc w:val="both"/>
      </w:pPr>
      <w:r>
        <w:rPr>
          <w:rFonts w:ascii="Times New Roman"/>
          <w:b w:val="false"/>
          <w:i w:val="false"/>
          <w:color w:val="000000"/>
          <w:sz w:val="28"/>
        </w:rPr>
        <w:t>
      переулок Бульварный –1, 2, 2а, 3, 4, 5, 6, 6а, 7, 8, 9, 10, 11, 11а, 12, 13, 14, 15, 16, 17, 18, 19, 20, 21, 22, 23, 24, 25, 26, 27, 27а, 28, 28а, 29, 30, 31, 32, 33, 34, 35, 35а, 36, 37, 37а, 38, 39, 39а, 40, 41, 41а, 42, 42а, 43, 44, 45, 45а, 46;</w:t>
      </w:r>
    </w:p>
    <w:bookmarkEnd w:id="441"/>
    <w:bookmarkStart w:name="z519" w:id="442"/>
    <w:p>
      <w:pPr>
        <w:spacing w:after="0"/>
        <w:ind w:left="0"/>
        <w:jc w:val="both"/>
      </w:pPr>
      <w:r>
        <w:rPr>
          <w:rFonts w:ascii="Times New Roman"/>
          <w:b w:val="false"/>
          <w:i w:val="false"/>
          <w:color w:val="000000"/>
          <w:sz w:val="28"/>
        </w:rPr>
        <w:t>
      переулок Весенний – 1, 2, 2а, 3, 4, 5, 6, 7, 8, 9, 10, 11, 11а, 12, 13, 14, 15, 16, 16а, 17, 18, 19, 21.</w:t>
      </w:r>
    </w:p>
    <w:bookmarkEnd w:id="442"/>
    <w:bookmarkStart w:name="z520" w:id="443"/>
    <w:p>
      <w:pPr>
        <w:spacing w:after="0"/>
        <w:ind w:left="0"/>
        <w:jc w:val="left"/>
      </w:pPr>
      <w:r>
        <w:rPr>
          <w:rFonts w:ascii="Times New Roman"/>
          <w:b/>
          <w:i w:val="false"/>
          <w:color w:val="000000"/>
        </w:rPr>
        <w:t xml:space="preserve"> Избирательный участок № 52</w:t>
      </w:r>
    </w:p>
    <w:bookmarkEnd w:id="4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100" акимата города Караганды государственного учреждения "Отдел образования города Караганды", улица Седова, дом 6.</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Крылова – 51/2, 52, 53, 53/2, 53/4, 53/5, 53/6, 54, 55, 55/2, 57/2, 58, 58/2, 59/3, 59/5, 60, 60/2, 61, 62, 64, 66, 67, 75, 75б, 75д, 77, 79а, 79б, 85/2, 87б, 91, 92у, 93, 94, 95, 98;</w:t>
      </w:r>
    </w:p>
    <w:p>
      <w:pPr>
        <w:spacing w:after="0"/>
        <w:ind w:left="0"/>
        <w:jc w:val="both"/>
      </w:pPr>
      <w:r>
        <w:rPr>
          <w:rFonts w:ascii="Times New Roman"/>
          <w:b w:val="false"/>
          <w:i w:val="false"/>
          <w:color w:val="000000"/>
          <w:sz w:val="28"/>
        </w:rPr>
        <w:t>
      улица Бадина – 88, 90, 92, 94, 96, 98, 100, 102, 104, 106, 106а, 108, 110, 112, 112а, 114, 116, 118, 120, 124, 126, 128, 130, 133, 135, 137, 139, 141, 143, 145, 147, 149, 151а, 151б, 153, 157, 159, 159а, 161, 163, 163а, 165, 167, 169, 171, 173, 177, 179, 181;</w:t>
      </w:r>
    </w:p>
    <w:p>
      <w:pPr>
        <w:spacing w:after="0"/>
        <w:ind w:left="0"/>
        <w:jc w:val="both"/>
      </w:pPr>
      <w:r>
        <w:rPr>
          <w:rFonts w:ascii="Times New Roman"/>
          <w:b w:val="false"/>
          <w:i w:val="false"/>
          <w:color w:val="000000"/>
          <w:sz w:val="28"/>
        </w:rPr>
        <w:t>
      улица Дальняя – 99, 101, 103, 105, 107, 109, 115, 119, 124, 126, 132, 141;</w:t>
      </w:r>
    </w:p>
    <w:p>
      <w:pPr>
        <w:spacing w:after="0"/>
        <w:ind w:left="0"/>
        <w:jc w:val="both"/>
      </w:pPr>
      <w:r>
        <w:rPr>
          <w:rFonts w:ascii="Times New Roman"/>
          <w:b w:val="false"/>
          <w:i w:val="false"/>
          <w:color w:val="000000"/>
          <w:sz w:val="28"/>
        </w:rPr>
        <w:t>
      улица Нуринская – 1, 1а, 2, 3, 3а, 4, 5, 6, 7, 8, 9, 9а, 10, 11, 11а, 12, 13, 14, 15, 16, 17, 18, 19, 20, 21, 22, 23, 28а, 32, 33, 35, 35а, 38, 38а, 39а, 40, 41, 42а, 44, 45, 45а, 47, 49, 52, 54, 56, 58, 58/1, 60, 62, 64, 66;</w:t>
      </w:r>
    </w:p>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p>
      <w:pPr>
        <w:spacing w:after="0"/>
        <w:ind w:left="0"/>
        <w:jc w:val="both"/>
      </w:pPr>
      <w:r>
        <w:rPr>
          <w:rFonts w:ascii="Times New Roman"/>
          <w:b w:val="false"/>
          <w:i w:val="false"/>
          <w:color w:val="000000"/>
          <w:sz w:val="28"/>
        </w:rPr>
        <w:t xml:space="preserve">
      улица Новая – 101, 101а, 103, 105, 114, 116; </w:t>
      </w:r>
    </w:p>
    <w:p>
      <w:pPr>
        <w:spacing w:after="0"/>
        <w:ind w:left="0"/>
        <w:jc w:val="both"/>
      </w:pPr>
      <w:r>
        <w:rPr>
          <w:rFonts w:ascii="Times New Roman"/>
          <w:b w:val="false"/>
          <w:i w:val="false"/>
          <w:color w:val="000000"/>
          <w:sz w:val="28"/>
        </w:rPr>
        <w:t>
      улица Западная – 58, 60, 62, 63, 64, 65, 66, 67, 68, 69, 70, 71, 72, 73, 74, 75, 76, 77, 78, 79;</w:t>
      </w:r>
    </w:p>
    <w:p>
      <w:pPr>
        <w:spacing w:after="0"/>
        <w:ind w:left="0"/>
        <w:jc w:val="both"/>
      </w:pPr>
      <w:r>
        <w:rPr>
          <w:rFonts w:ascii="Times New Roman"/>
          <w:b w:val="false"/>
          <w:i w:val="false"/>
          <w:color w:val="000000"/>
          <w:sz w:val="28"/>
        </w:rPr>
        <w:t>
      улица Москвина – 80, 82, 84, 85а-2, 86, 88, 88а, 90, 92, 94, 109, 117;</w:t>
      </w:r>
    </w:p>
    <w:p>
      <w:pPr>
        <w:spacing w:after="0"/>
        <w:ind w:left="0"/>
        <w:jc w:val="both"/>
      </w:pPr>
      <w:r>
        <w:rPr>
          <w:rFonts w:ascii="Times New Roman"/>
          <w:b w:val="false"/>
          <w:i w:val="false"/>
          <w:color w:val="000000"/>
          <w:sz w:val="28"/>
        </w:rPr>
        <w:t>
      улица Баженова – 104, 108, 114, 138а;</w:t>
      </w:r>
    </w:p>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w:t>
      </w:r>
    </w:p>
    <w:p>
      <w:pPr>
        <w:spacing w:after="0"/>
        <w:ind w:left="0"/>
        <w:jc w:val="both"/>
      </w:pPr>
      <w:r>
        <w:rPr>
          <w:rFonts w:ascii="Times New Roman"/>
          <w:b w:val="false"/>
          <w:i w:val="false"/>
          <w:color w:val="000000"/>
          <w:sz w:val="28"/>
        </w:rPr>
        <w:t>
      улица Защитная – 2, 4, 6, 8, 10, 12, 14, 16, 18, 20, 22, 24, 26, 28, 30, 32, 48;</w:t>
      </w:r>
    </w:p>
    <w:p>
      <w:pPr>
        <w:spacing w:after="0"/>
        <w:ind w:left="0"/>
        <w:jc w:val="both"/>
      </w:pPr>
      <w:r>
        <w:rPr>
          <w:rFonts w:ascii="Times New Roman"/>
          <w:b w:val="false"/>
          <w:i w:val="false"/>
          <w:color w:val="000000"/>
          <w:sz w:val="28"/>
        </w:rPr>
        <w:t>
      улица Степная – 81, 83, 85, 87, 88/4, 88/7, 96, 98, 100, 102, 104, 106;</w:t>
      </w:r>
    </w:p>
    <w:p>
      <w:pPr>
        <w:spacing w:after="0"/>
        <w:ind w:left="0"/>
        <w:jc w:val="both"/>
      </w:pPr>
      <w:r>
        <w:rPr>
          <w:rFonts w:ascii="Times New Roman"/>
          <w:b w:val="false"/>
          <w:i w:val="false"/>
          <w:color w:val="000000"/>
          <w:sz w:val="28"/>
        </w:rPr>
        <w:t>
      улица Жанибекова –53, 55, 59, 59а, 59/3, 61, 61/2, 66/10, 67/1, 67/2, 68, 68/2, 75, 75а, 75б, 75в, 77, 82, 83, 84, 86/2, 90/1, 90/2, 90/3, 92/2, 92/3, 94/5, 94/6, 94/7, 96/1, 96/3, 96/4, 98, 98/1, 98/3, 98/6, 100/2, 100/3, 100/6, 105а, 106, 106а, 107а, 113, 115, 118, 119, 119/1, 120, 121, 122, 124, 125, 126, 130, 132, 132/2, 134, 134/1, 136, 140/3, 144;</w:t>
      </w:r>
    </w:p>
    <w:p>
      <w:pPr>
        <w:spacing w:after="0"/>
        <w:ind w:left="0"/>
        <w:jc w:val="both"/>
      </w:pPr>
      <w:r>
        <w:rPr>
          <w:rFonts w:ascii="Times New Roman"/>
          <w:b w:val="false"/>
          <w:i w:val="false"/>
          <w:color w:val="000000"/>
          <w:sz w:val="28"/>
        </w:rPr>
        <w:t>
      переулок Гурьевский – 2, 2а, 3, 4, 5, 6, 7, 11, 11а, 23, 26;</w:t>
      </w:r>
    </w:p>
    <w:p>
      <w:pPr>
        <w:spacing w:after="0"/>
        <w:ind w:left="0"/>
        <w:jc w:val="both"/>
      </w:pPr>
      <w:r>
        <w:rPr>
          <w:rFonts w:ascii="Times New Roman"/>
          <w:b w:val="false"/>
          <w:i w:val="false"/>
          <w:color w:val="000000"/>
          <w:sz w:val="28"/>
        </w:rPr>
        <w:t>
      переулок Путевой – 3, 7, 12, 13, 15, 16, 18, 19, 21;</w:t>
      </w:r>
    </w:p>
    <w:p>
      <w:pPr>
        <w:spacing w:after="0"/>
        <w:ind w:left="0"/>
        <w:jc w:val="both"/>
      </w:pPr>
      <w:r>
        <w:rPr>
          <w:rFonts w:ascii="Times New Roman"/>
          <w:b w:val="false"/>
          <w:i w:val="false"/>
          <w:color w:val="000000"/>
          <w:sz w:val="28"/>
        </w:rPr>
        <w:t>
      улица Астраханская – 1а, 2, 4, 6а, 8, 10, 12, 16, 18, 32, 34, 36, 38.</w:t>
      </w:r>
    </w:p>
    <w:bookmarkStart w:name="z539" w:id="444"/>
    <w:p>
      <w:pPr>
        <w:spacing w:after="0"/>
        <w:ind w:left="0"/>
        <w:jc w:val="left"/>
      </w:pPr>
      <w:r>
        <w:rPr>
          <w:rFonts w:ascii="Times New Roman"/>
          <w:b/>
          <w:i w:val="false"/>
          <w:color w:val="000000"/>
        </w:rPr>
        <w:t xml:space="preserve"> Избирательный участок № 53</w:t>
      </w:r>
    </w:p>
    <w:bookmarkEnd w:id="444"/>
    <w:bookmarkStart w:name="z146" w:id="4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445"/>
    <w:bookmarkStart w:name="z147" w:id="446"/>
    <w:p>
      <w:pPr>
        <w:spacing w:after="0"/>
        <w:ind w:left="0"/>
        <w:jc w:val="both"/>
      </w:pPr>
      <w:r>
        <w:rPr>
          <w:rFonts w:ascii="Times New Roman"/>
          <w:b w:val="false"/>
          <w:i w:val="false"/>
          <w:color w:val="000000"/>
          <w:sz w:val="28"/>
        </w:rPr>
        <w:t>
      Границы:</w:t>
      </w:r>
    </w:p>
    <w:bookmarkEnd w:id="446"/>
    <w:bookmarkStart w:name="z148" w:id="447"/>
    <w:p>
      <w:pPr>
        <w:spacing w:after="0"/>
        <w:ind w:left="0"/>
        <w:jc w:val="both"/>
      </w:pPr>
      <w:r>
        <w:rPr>
          <w:rFonts w:ascii="Times New Roman"/>
          <w:b w:val="false"/>
          <w:i w:val="false"/>
          <w:color w:val="000000"/>
          <w:sz w:val="28"/>
        </w:rPr>
        <w:t>
      улица Жанибекова – 44, 46, 47, 47/1, 47/2, 48, 50, 52, 54, 56, 58, 60, 62, 64, 66;</w:t>
      </w:r>
    </w:p>
    <w:bookmarkEnd w:id="447"/>
    <w:bookmarkStart w:name="z149" w:id="448"/>
    <w:p>
      <w:pPr>
        <w:spacing w:after="0"/>
        <w:ind w:left="0"/>
        <w:jc w:val="both"/>
      </w:pPr>
      <w:r>
        <w:rPr>
          <w:rFonts w:ascii="Times New Roman"/>
          <w:b w:val="false"/>
          <w:i w:val="false"/>
          <w:color w:val="000000"/>
          <w:sz w:val="28"/>
        </w:rPr>
        <w:t>
      улица Кривогуза – 1а, 1у, 2а, 2у, 3а, 3у, 4а, 4у, 7у, 9у, 31, 33, 33/1, 34, 35/1, 37, 39, 40/4, 41, 41/2, 43, 43/2, 43/3, 43/4, 45, 49, 51, 55, 55/2, 55а, 57, 59, 61, 63, 65/3, 65/4, 65/5, 67, 67/3, 69, 71, 71а, 76/1, 76/2, 78/5, 80, 82, 82/3, 82/4, 83/2, 84, 84/2, 84/3, 86, 86/2, 86/3, 88, 88/2, 88/3, 90/1, 90/2, 90/3, 90/4, 92/1, 92/2, 92/3, 92/4, 92/5, 92у, 94/1, 94/2, 94/3, 94/4, 94/7, 94у, 96у, 96/2, 98/7, 102, 102/1, 148а-1, 148а-2, 160;</w:t>
      </w:r>
    </w:p>
    <w:bookmarkEnd w:id="448"/>
    <w:bookmarkStart w:name="z150" w:id="449"/>
    <w:p>
      <w:pPr>
        <w:spacing w:after="0"/>
        <w:ind w:left="0"/>
        <w:jc w:val="both"/>
      </w:pPr>
      <w:r>
        <w:rPr>
          <w:rFonts w:ascii="Times New Roman"/>
          <w:b w:val="false"/>
          <w:i w:val="false"/>
          <w:color w:val="000000"/>
          <w:sz w:val="28"/>
        </w:rPr>
        <w:t>
      улица Крылова – 32, 34, 36, 38, 40/2, 42, 42/3, 42/4, 43, 44, 46, 48, 63/3, 71/2, 83а, 93а, 94а;</w:t>
      </w:r>
    </w:p>
    <w:bookmarkEnd w:id="449"/>
    <w:p>
      <w:pPr>
        <w:spacing w:after="0"/>
        <w:ind w:left="0"/>
        <w:jc w:val="both"/>
      </w:pPr>
      <w:r>
        <w:rPr>
          <w:rFonts w:ascii="Times New Roman"/>
          <w:b w:val="false"/>
          <w:i w:val="false"/>
          <w:color w:val="000000"/>
          <w:sz w:val="28"/>
        </w:rPr>
        <w:t>
      улица Мичурина – 28, 62/2, 62/3, 64/2.</w:t>
      </w:r>
    </w:p>
    <w:bookmarkStart w:name="z546" w:id="450"/>
    <w:p>
      <w:pPr>
        <w:spacing w:after="0"/>
        <w:ind w:left="0"/>
        <w:jc w:val="left"/>
      </w:pPr>
      <w:r>
        <w:rPr>
          <w:rFonts w:ascii="Times New Roman"/>
          <w:b/>
          <w:i w:val="false"/>
          <w:color w:val="000000"/>
        </w:rPr>
        <w:t xml:space="preserve"> Избирательный участок № 54</w:t>
      </w:r>
    </w:p>
    <w:bookmarkEnd w:id="450"/>
    <w:bookmarkStart w:name="z547" w:id="451"/>
    <w:p>
      <w:pPr>
        <w:spacing w:after="0"/>
        <w:ind w:left="0"/>
        <w:jc w:val="both"/>
      </w:pPr>
      <w:r>
        <w:rPr>
          <w:rFonts w:ascii="Times New Roman"/>
          <w:b w:val="false"/>
          <w:i w:val="false"/>
          <w:color w:val="000000"/>
          <w:sz w:val="28"/>
        </w:rPr>
        <w:t>
      Центр: Коммунальное государственное казенное предприятие "Областной онкологический диспансер", улица Кривогуза, дом 189.</w:t>
      </w:r>
    </w:p>
    <w:bookmarkEnd w:id="451"/>
    <w:bookmarkStart w:name="z548" w:id="452"/>
    <w:p>
      <w:pPr>
        <w:spacing w:after="0"/>
        <w:ind w:left="0"/>
        <w:jc w:val="left"/>
      </w:pPr>
      <w:r>
        <w:rPr>
          <w:rFonts w:ascii="Times New Roman"/>
          <w:b/>
          <w:i w:val="false"/>
          <w:color w:val="000000"/>
        </w:rPr>
        <w:t xml:space="preserve"> Избирательный участок № 55</w:t>
      </w:r>
    </w:p>
    <w:bookmarkEnd w:id="452"/>
    <w:bookmarkStart w:name="z549" w:id="453"/>
    <w:p>
      <w:pPr>
        <w:spacing w:after="0"/>
        <w:ind w:left="0"/>
        <w:jc w:val="both"/>
      </w:pPr>
      <w:r>
        <w:rPr>
          <w:rFonts w:ascii="Times New Roman"/>
          <w:b w:val="false"/>
          <w:i w:val="false"/>
          <w:color w:val="000000"/>
          <w:sz w:val="28"/>
        </w:rPr>
        <w:t>
      Центр: Коммунальное государственное казенное предприятие "Областной кардиохирургический центр", улица Крылова, дом 23.</w:t>
      </w:r>
    </w:p>
    <w:bookmarkEnd w:id="453"/>
    <w:bookmarkStart w:name="z550" w:id="454"/>
    <w:p>
      <w:pPr>
        <w:spacing w:after="0"/>
        <w:ind w:left="0"/>
        <w:jc w:val="left"/>
      </w:pPr>
      <w:r>
        <w:rPr>
          <w:rFonts w:ascii="Times New Roman"/>
          <w:b/>
          <w:i w:val="false"/>
          <w:color w:val="000000"/>
        </w:rPr>
        <w:t xml:space="preserve"> Избирательный участок № 56</w:t>
      </w:r>
    </w:p>
    <w:bookmarkEnd w:id="454"/>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Буровая – 1, 2, 3, 4, 6, 7,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24, 24a, 24б, 26, 26a, 27a, 28, 28a, 29, 30, 30a, 31, 31/2, 33, 34, 34/1, 34а, 35, 35a, 36, 36a, 37, 37a, 39, 39a, 40/3, 40a, 41, 41a, 42a, 43, 44, 44a, 45, 45a, 47, 48a, 49, 50, 51, 51а, 52, 53, 54a, 54б, 55, 56, 56a, 57, 58, 59, 59/1, 60, 61, 62, 62a, 64, 64б, 64в, 66, 67, 68, 69, 69а, 69б, 69в, 69г, 69д, 70, 71, 72, 73, 74, 76, 78, 80, 82, 84, 85, 86, 87, 88, 89, 90, 91, 92, 93, 94, 95, 96, 98, 103;</w:t>
      </w:r>
    </w:p>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p>
      <w:pPr>
        <w:spacing w:after="0"/>
        <w:ind w:left="0"/>
        <w:jc w:val="both"/>
      </w:pPr>
      <w:r>
        <w:rPr>
          <w:rFonts w:ascii="Times New Roman"/>
          <w:b w:val="false"/>
          <w:i w:val="false"/>
          <w:color w:val="000000"/>
          <w:sz w:val="28"/>
        </w:rPr>
        <w:t>
      улица Бадина – 134, 136, 138, 140, 142, 144, 146, 148, 150, 152,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243а, 244, 245, 246, 247, 248, 249, 250, 251, 252, 253, 254, 255, 255а;</w:t>
      </w:r>
    </w:p>
    <w:p>
      <w:pPr>
        <w:spacing w:after="0"/>
        <w:ind w:left="0"/>
        <w:jc w:val="both"/>
      </w:pPr>
      <w:r>
        <w:rPr>
          <w:rFonts w:ascii="Times New Roman"/>
          <w:b w:val="false"/>
          <w:i w:val="false"/>
          <w:color w:val="000000"/>
          <w:sz w:val="28"/>
        </w:rPr>
        <w:t>
      улица Прогресса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Start w:name="z564" w:id="455"/>
    <w:p>
      <w:pPr>
        <w:spacing w:after="0"/>
        <w:ind w:left="0"/>
        <w:jc w:val="left"/>
      </w:pPr>
      <w:r>
        <w:rPr>
          <w:rFonts w:ascii="Times New Roman"/>
          <w:b/>
          <w:i w:val="false"/>
          <w:color w:val="000000"/>
        </w:rPr>
        <w:t xml:space="preserve"> Избирательный участок № 57</w:t>
      </w:r>
    </w:p>
    <w:bookmarkEnd w:id="455"/>
    <w:bookmarkStart w:name="z565" w:id="456"/>
    <w:p>
      <w:pPr>
        <w:spacing w:after="0"/>
        <w:ind w:left="0"/>
        <w:jc w:val="both"/>
      </w:pPr>
      <w:r>
        <w:rPr>
          <w:rFonts w:ascii="Times New Roman"/>
          <w:b w:val="false"/>
          <w:i w:val="false"/>
          <w:color w:val="000000"/>
          <w:sz w:val="28"/>
        </w:rPr>
        <w:t>
      Центр: Коммунальное государственное учреждение "Основная школа № 37" акимата города Караганды государственного учреждения "Отдел образования города Караганды", улица Брюллова, дом 7.</w:t>
      </w:r>
    </w:p>
    <w:bookmarkEnd w:id="456"/>
    <w:bookmarkStart w:name="z566" w:id="457"/>
    <w:p>
      <w:pPr>
        <w:spacing w:after="0"/>
        <w:ind w:left="0"/>
        <w:jc w:val="both"/>
      </w:pPr>
      <w:r>
        <w:rPr>
          <w:rFonts w:ascii="Times New Roman"/>
          <w:b w:val="false"/>
          <w:i w:val="false"/>
          <w:color w:val="000000"/>
          <w:sz w:val="28"/>
        </w:rPr>
        <w:t>
      Границы:</w:t>
      </w:r>
    </w:p>
    <w:bookmarkEnd w:id="457"/>
    <w:bookmarkStart w:name="z567" w:id="458"/>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458"/>
    <w:bookmarkStart w:name="z568" w:id="459"/>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459"/>
    <w:bookmarkStart w:name="z569" w:id="460"/>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460"/>
    <w:bookmarkStart w:name="z570" w:id="461"/>
    <w:p>
      <w:pPr>
        <w:spacing w:after="0"/>
        <w:ind w:left="0"/>
        <w:jc w:val="both"/>
      </w:pPr>
      <w:r>
        <w:rPr>
          <w:rFonts w:ascii="Times New Roman"/>
          <w:b w:val="false"/>
          <w:i w:val="false"/>
          <w:color w:val="000000"/>
          <w:sz w:val="28"/>
        </w:rPr>
        <w:t>
      улица Петровского – 1, 1а, 2, 2а, 3, 4, 4а, 5, 6, 7, 8, 8а, 9, 9а-1, 10, 10а, 11, 11а, 12, 12а, 13, 14а, 15, 16, 16а, 17, 18, 18а, 18б, 19, 20, 20а, 21, 22, 22а, 23, 24, 24а, 25, 26, 26а, 27, 27а, 28, 28а, 29, 30, 30а, 31, 32, 33, 34, 35, 35а;</w:t>
      </w:r>
    </w:p>
    <w:bookmarkEnd w:id="461"/>
    <w:bookmarkStart w:name="z571" w:id="462"/>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462"/>
    <w:bookmarkStart w:name="z572" w:id="463"/>
    <w:p>
      <w:pPr>
        <w:spacing w:after="0"/>
        <w:ind w:left="0"/>
        <w:jc w:val="both"/>
      </w:pPr>
      <w:r>
        <w:rPr>
          <w:rFonts w:ascii="Times New Roman"/>
          <w:b w:val="false"/>
          <w:i w:val="false"/>
          <w:color w:val="000000"/>
          <w:sz w:val="28"/>
        </w:rPr>
        <w:t>
      улица Колоса – 1, 1а, 2а, 7, 8а, 10, 10а, 11а, 12, 12а, 14, 14а, 16, 16а, 18, 18а, 18б, 20, 20а, 22, 22а, 24, 24а, 26, 28, 30, 32, 36;</w:t>
      </w:r>
    </w:p>
    <w:bookmarkEnd w:id="463"/>
    <w:bookmarkStart w:name="z573" w:id="464"/>
    <w:p>
      <w:pPr>
        <w:spacing w:after="0"/>
        <w:ind w:left="0"/>
        <w:jc w:val="both"/>
      </w:pPr>
      <w:r>
        <w:rPr>
          <w:rFonts w:ascii="Times New Roman"/>
          <w:b w:val="false"/>
          <w:i w:val="false"/>
          <w:color w:val="000000"/>
          <w:sz w:val="28"/>
        </w:rPr>
        <w:t>
      улица Муромская – 24, 25, 26, 27, 28, 29, 30, 31, 32, 33, 34, 35, 37;</w:t>
      </w:r>
    </w:p>
    <w:bookmarkEnd w:id="464"/>
    <w:bookmarkStart w:name="z574" w:id="465"/>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465"/>
    <w:bookmarkStart w:name="z575" w:id="466"/>
    <w:p>
      <w:pPr>
        <w:spacing w:after="0"/>
        <w:ind w:left="0"/>
        <w:jc w:val="left"/>
      </w:pPr>
      <w:r>
        <w:rPr>
          <w:rFonts w:ascii="Times New Roman"/>
          <w:b/>
          <w:i w:val="false"/>
          <w:color w:val="000000"/>
        </w:rPr>
        <w:t xml:space="preserve"> Избирательный участок № 58</w:t>
      </w:r>
    </w:p>
    <w:bookmarkEnd w:id="466"/>
    <w:bookmarkStart w:name="z576" w:id="467"/>
    <w:p>
      <w:pPr>
        <w:spacing w:after="0"/>
        <w:ind w:left="0"/>
        <w:jc w:val="both"/>
      </w:pPr>
      <w:r>
        <w:rPr>
          <w:rFonts w:ascii="Times New Roman"/>
          <w:b w:val="false"/>
          <w:i w:val="false"/>
          <w:color w:val="000000"/>
          <w:sz w:val="28"/>
        </w:rPr>
        <w:t>
      Центр: Товарищество с ограниченной ответственностью "Волейбольный клуб "Караганда", проспект Бухар жырау, дом 53.</w:t>
      </w:r>
    </w:p>
    <w:bookmarkEnd w:id="467"/>
    <w:bookmarkStart w:name="z577" w:id="468"/>
    <w:p>
      <w:pPr>
        <w:spacing w:after="0"/>
        <w:ind w:left="0"/>
        <w:jc w:val="both"/>
      </w:pPr>
      <w:r>
        <w:rPr>
          <w:rFonts w:ascii="Times New Roman"/>
          <w:b w:val="false"/>
          <w:i w:val="false"/>
          <w:color w:val="000000"/>
          <w:sz w:val="28"/>
        </w:rPr>
        <w:t>
      Границы:</w:t>
      </w:r>
    </w:p>
    <w:bookmarkEnd w:id="468"/>
    <w:bookmarkStart w:name="z578" w:id="469"/>
    <w:p>
      <w:pPr>
        <w:spacing w:after="0"/>
        <w:ind w:left="0"/>
        <w:jc w:val="both"/>
      </w:pPr>
      <w:r>
        <w:rPr>
          <w:rFonts w:ascii="Times New Roman"/>
          <w:b w:val="false"/>
          <w:i w:val="false"/>
          <w:color w:val="000000"/>
          <w:sz w:val="28"/>
        </w:rPr>
        <w:t>
      проспект Бухар жырау – 15, 41, 41/1, 41/2, 45, 59, 61, 61а, 63, 63/2, 63/3, 63/4, 65, 67, 69;</w:t>
      </w:r>
    </w:p>
    <w:bookmarkEnd w:id="469"/>
    <w:bookmarkStart w:name="z579" w:id="470"/>
    <w:p>
      <w:pPr>
        <w:spacing w:after="0"/>
        <w:ind w:left="0"/>
        <w:jc w:val="both"/>
      </w:pPr>
      <w:r>
        <w:rPr>
          <w:rFonts w:ascii="Times New Roman"/>
          <w:b w:val="false"/>
          <w:i w:val="false"/>
          <w:color w:val="000000"/>
          <w:sz w:val="28"/>
        </w:rPr>
        <w:t>
      улица Комиссарова – 32, 32а, 34;</w:t>
      </w:r>
    </w:p>
    <w:bookmarkEnd w:id="470"/>
    <w:bookmarkStart w:name="z580" w:id="471"/>
    <w:p>
      <w:pPr>
        <w:spacing w:after="0"/>
        <w:ind w:left="0"/>
        <w:jc w:val="both"/>
      </w:pPr>
      <w:r>
        <w:rPr>
          <w:rFonts w:ascii="Times New Roman"/>
          <w:b w:val="false"/>
          <w:i w:val="false"/>
          <w:color w:val="000000"/>
          <w:sz w:val="28"/>
        </w:rPr>
        <w:t>
      улица Воинов Интернационалистов – 24, 26, 28;</w:t>
      </w:r>
    </w:p>
    <w:bookmarkEnd w:id="471"/>
    <w:bookmarkStart w:name="z581" w:id="472"/>
    <w:p>
      <w:pPr>
        <w:spacing w:after="0"/>
        <w:ind w:left="0"/>
        <w:jc w:val="both"/>
      </w:pPr>
      <w:r>
        <w:rPr>
          <w:rFonts w:ascii="Times New Roman"/>
          <w:b w:val="false"/>
          <w:i w:val="false"/>
          <w:color w:val="000000"/>
          <w:sz w:val="28"/>
        </w:rPr>
        <w:t>
      улица Ержанова – 3.</w:t>
      </w:r>
    </w:p>
    <w:bookmarkEnd w:id="472"/>
    <w:bookmarkStart w:name="z582" w:id="473"/>
    <w:p>
      <w:pPr>
        <w:spacing w:after="0"/>
        <w:ind w:left="0"/>
        <w:jc w:val="left"/>
      </w:pPr>
      <w:r>
        <w:rPr>
          <w:rFonts w:ascii="Times New Roman"/>
          <w:b/>
          <w:i w:val="false"/>
          <w:color w:val="000000"/>
        </w:rPr>
        <w:t xml:space="preserve"> Избирательный участок № 59</w:t>
      </w:r>
    </w:p>
    <w:bookmarkEnd w:id="473"/>
    <w:bookmarkStart w:name="z583" w:id="47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48" акимата города Караганды государственного учреждения "Отдел образования города Караганды", улица Ержанова, дом 13.</w:t>
      </w:r>
    </w:p>
    <w:bookmarkEnd w:id="474"/>
    <w:bookmarkStart w:name="z584" w:id="475"/>
    <w:p>
      <w:pPr>
        <w:spacing w:after="0"/>
        <w:ind w:left="0"/>
        <w:jc w:val="both"/>
      </w:pPr>
      <w:r>
        <w:rPr>
          <w:rFonts w:ascii="Times New Roman"/>
          <w:b w:val="false"/>
          <w:i w:val="false"/>
          <w:color w:val="000000"/>
          <w:sz w:val="28"/>
        </w:rPr>
        <w:t>
      Границы:</w:t>
      </w:r>
    </w:p>
    <w:bookmarkEnd w:id="475"/>
    <w:bookmarkStart w:name="z585" w:id="476"/>
    <w:p>
      <w:pPr>
        <w:spacing w:after="0"/>
        <w:ind w:left="0"/>
        <w:jc w:val="both"/>
      </w:pPr>
      <w:r>
        <w:rPr>
          <w:rFonts w:ascii="Times New Roman"/>
          <w:b w:val="false"/>
          <w:i w:val="false"/>
          <w:color w:val="000000"/>
          <w:sz w:val="28"/>
        </w:rPr>
        <w:t>
      проспект Бухар жырау – 73/2, 75/2, 77/2;</w:t>
      </w:r>
    </w:p>
    <w:bookmarkEnd w:id="476"/>
    <w:bookmarkStart w:name="z586" w:id="477"/>
    <w:p>
      <w:pPr>
        <w:spacing w:after="0"/>
        <w:ind w:left="0"/>
        <w:jc w:val="both"/>
      </w:pPr>
      <w:r>
        <w:rPr>
          <w:rFonts w:ascii="Times New Roman"/>
          <w:b w:val="false"/>
          <w:i w:val="false"/>
          <w:color w:val="000000"/>
          <w:sz w:val="28"/>
        </w:rPr>
        <w:t>
      улица Ержанова – 2, 4, 4у, 10, 10а, 12, 12а, 12/2, 14, 17, 18/6, 19, 20, 22, 24, 26, 27, 28, 29, 30, 31, 32, 32/2, 34, 36, 38, 40, 42, 44, 46.</w:t>
      </w:r>
    </w:p>
    <w:bookmarkEnd w:id="477"/>
    <w:bookmarkStart w:name="z587" w:id="478"/>
    <w:p>
      <w:pPr>
        <w:spacing w:after="0"/>
        <w:ind w:left="0"/>
        <w:jc w:val="left"/>
      </w:pPr>
      <w:r>
        <w:rPr>
          <w:rFonts w:ascii="Times New Roman"/>
          <w:b/>
          <w:i w:val="false"/>
          <w:color w:val="000000"/>
        </w:rPr>
        <w:t xml:space="preserve"> Избирательный участок № 60</w:t>
      </w:r>
    </w:p>
    <w:bookmarkEnd w:id="478"/>
    <w:bookmarkStart w:name="z588" w:id="479"/>
    <w:p>
      <w:pPr>
        <w:spacing w:after="0"/>
        <w:ind w:left="0"/>
        <w:jc w:val="both"/>
      </w:pPr>
      <w:r>
        <w:rPr>
          <w:rFonts w:ascii="Times New Roman"/>
          <w:b w:val="false"/>
          <w:i w:val="false"/>
          <w:color w:val="000000"/>
          <w:sz w:val="28"/>
        </w:rPr>
        <w:t>
      Центр: Коммунальное государственное учреждение "Гимназия № 97" акимата города Караганды государственного учреждения "Отдел образования города Караганды", улица Ержанова, дом 15.</w:t>
      </w:r>
    </w:p>
    <w:bookmarkEnd w:id="479"/>
    <w:bookmarkStart w:name="z589" w:id="480"/>
    <w:p>
      <w:pPr>
        <w:spacing w:after="0"/>
        <w:ind w:left="0"/>
        <w:jc w:val="both"/>
      </w:pPr>
      <w:r>
        <w:rPr>
          <w:rFonts w:ascii="Times New Roman"/>
          <w:b w:val="false"/>
          <w:i w:val="false"/>
          <w:color w:val="000000"/>
          <w:sz w:val="28"/>
        </w:rPr>
        <w:t>
      Границы:</w:t>
      </w:r>
    </w:p>
    <w:bookmarkEnd w:id="480"/>
    <w:bookmarkStart w:name="z590" w:id="481"/>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481"/>
    <w:bookmarkStart w:name="z591" w:id="482"/>
    <w:p>
      <w:pPr>
        <w:spacing w:after="0"/>
        <w:ind w:left="0"/>
        <w:jc w:val="left"/>
      </w:pPr>
      <w:r>
        <w:rPr>
          <w:rFonts w:ascii="Times New Roman"/>
          <w:b/>
          <w:i w:val="false"/>
          <w:color w:val="000000"/>
        </w:rPr>
        <w:t xml:space="preserve"> Избирательный участок № 61</w:t>
      </w:r>
    </w:p>
    <w:bookmarkEnd w:id="482"/>
    <w:bookmarkStart w:name="z592" w:id="483"/>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483"/>
    <w:bookmarkStart w:name="z593" w:id="484"/>
    <w:p>
      <w:pPr>
        <w:spacing w:after="0"/>
        <w:ind w:left="0"/>
        <w:jc w:val="both"/>
      </w:pPr>
      <w:r>
        <w:rPr>
          <w:rFonts w:ascii="Times New Roman"/>
          <w:b w:val="false"/>
          <w:i w:val="false"/>
          <w:color w:val="000000"/>
          <w:sz w:val="28"/>
        </w:rPr>
        <w:t>
      Границы:</w:t>
      </w:r>
    </w:p>
    <w:bookmarkEnd w:id="484"/>
    <w:bookmarkStart w:name="z594" w:id="485"/>
    <w:p>
      <w:pPr>
        <w:spacing w:after="0"/>
        <w:ind w:left="0"/>
        <w:jc w:val="both"/>
      </w:pPr>
      <w:r>
        <w:rPr>
          <w:rFonts w:ascii="Times New Roman"/>
          <w:b w:val="false"/>
          <w:i w:val="false"/>
          <w:color w:val="000000"/>
          <w:sz w:val="28"/>
        </w:rPr>
        <w:t>
      проспект Бухар жырау – 75, 77, 79, 79/2;</w:t>
      </w:r>
    </w:p>
    <w:bookmarkEnd w:id="485"/>
    <w:bookmarkStart w:name="z595" w:id="486"/>
    <w:p>
      <w:pPr>
        <w:spacing w:after="0"/>
        <w:ind w:left="0"/>
        <w:jc w:val="both"/>
      </w:pPr>
      <w:r>
        <w:rPr>
          <w:rFonts w:ascii="Times New Roman"/>
          <w:b w:val="false"/>
          <w:i w:val="false"/>
          <w:color w:val="000000"/>
          <w:sz w:val="28"/>
        </w:rPr>
        <w:t xml:space="preserve">
      6 микрорайон – 1, 2, 3, 4, 5, 9а; </w:t>
      </w:r>
    </w:p>
    <w:bookmarkEnd w:id="486"/>
    <w:bookmarkStart w:name="z596" w:id="487"/>
    <w:p>
      <w:pPr>
        <w:spacing w:after="0"/>
        <w:ind w:left="0"/>
        <w:jc w:val="both"/>
      </w:pPr>
      <w:r>
        <w:rPr>
          <w:rFonts w:ascii="Times New Roman"/>
          <w:b w:val="false"/>
          <w:i w:val="false"/>
          <w:color w:val="000000"/>
          <w:sz w:val="28"/>
        </w:rPr>
        <w:t>
      улица Ермекова – 29/2, 29/3, 54, 56, 58, 60, 62.</w:t>
      </w:r>
    </w:p>
    <w:bookmarkEnd w:id="487"/>
    <w:bookmarkStart w:name="z597" w:id="488"/>
    <w:p>
      <w:pPr>
        <w:spacing w:after="0"/>
        <w:ind w:left="0"/>
        <w:jc w:val="left"/>
      </w:pPr>
      <w:r>
        <w:rPr>
          <w:rFonts w:ascii="Times New Roman"/>
          <w:b/>
          <w:i w:val="false"/>
          <w:color w:val="000000"/>
        </w:rPr>
        <w:t xml:space="preserve"> Избирательный участок № 62</w:t>
      </w:r>
    </w:p>
    <w:bookmarkEnd w:id="488"/>
    <w:bookmarkStart w:name="z153" w:id="489"/>
    <w:p>
      <w:pPr>
        <w:spacing w:after="0"/>
        <w:ind w:left="0"/>
        <w:jc w:val="both"/>
      </w:pPr>
      <w:r>
        <w:rPr>
          <w:rFonts w:ascii="Times New Roman"/>
          <w:b w:val="false"/>
          <w:i w:val="false"/>
          <w:color w:val="000000"/>
          <w:sz w:val="28"/>
        </w:rPr>
        <w:t>
      Центр: Филиал Республиканского государственного предприятия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 "Химико-металлургический институт им. Ж.Абишева", улица Ермекова, 63.</w:t>
      </w:r>
    </w:p>
    <w:bookmarkEnd w:id="489"/>
    <w:bookmarkStart w:name="z154" w:id="490"/>
    <w:p>
      <w:pPr>
        <w:spacing w:after="0"/>
        <w:ind w:left="0"/>
        <w:jc w:val="both"/>
      </w:pPr>
      <w:r>
        <w:rPr>
          <w:rFonts w:ascii="Times New Roman"/>
          <w:b w:val="false"/>
          <w:i w:val="false"/>
          <w:color w:val="000000"/>
          <w:sz w:val="28"/>
        </w:rPr>
        <w:t>
      Границы:</w:t>
      </w:r>
    </w:p>
    <w:bookmarkEnd w:id="490"/>
    <w:bookmarkStart w:name="z155" w:id="491"/>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491"/>
    <w:bookmarkStart w:name="z156" w:id="492"/>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492"/>
    <w:bookmarkStart w:name="z157" w:id="493"/>
    <w:p>
      <w:pPr>
        <w:spacing w:after="0"/>
        <w:ind w:left="0"/>
        <w:jc w:val="both"/>
      </w:pPr>
      <w:r>
        <w:rPr>
          <w:rFonts w:ascii="Times New Roman"/>
          <w:b w:val="false"/>
          <w:i w:val="false"/>
          <w:color w:val="000000"/>
          <w:sz w:val="28"/>
        </w:rPr>
        <w:t>
      улица Полетаева – 1, 2, 3, 4, 5, 6, 7, 8, 9, 10, 11, 13, 15;</w:t>
      </w:r>
    </w:p>
    <w:bookmarkEnd w:id="493"/>
    <w:bookmarkStart w:name="z158" w:id="494"/>
    <w:p>
      <w:pPr>
        <w:spacing w:after="0"/>
        <w:ind w:left="0"/>
        <w:jc w:val="both"/>
      </w:pPr>
      <w:r>
        <w:rPr>
          <w:rFonts w:ascii="Times New Roman"/>
          <w:b w:val="false"/>
          <w:i w:val="false"/>
          <w:color w:val="000000"/>
          <w:sz w:val="28"/>
        </w:rPr>
        <w:t>
      улица Газалиева – 1, 2, 3, 5, 7, 7а, 9, 14, 15, 27/1.</w:t>
      </w:r>
    </w:p>
    <w:bookmarkEnd w:id="494"/>
    <w:bookmarkStart w:name="z159" w:id="495"/>
    <w:p>
      <w:pPr>
        <w:spacing w:after="0"/>
        <w:ind w:left="0"/>
        <w:jc w:val="left"/>
      </w:pPr>
      <w:r>
        <w:rPr>
          <w:rFonts w:ascii="Times New Roman"/>
          <w:b/>
          <w:i w:val="false"/>
          <w:color w:val="000000"/>
        </w:rPr>
        <w:t xml:space="preserve"> Избирательный участок № 63</w:t>
      </w:r>
    </w:p>
    <w:bookmarkEnd w:id="495"/>
    <w:bookmarkStart w:name="z160" w:id="49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№10" акимата города Караганды государственного учреждения "Отдел образования города Караганды", улица Ермекова, дом 102.</w:t>
      </w:r>
    </w:p>
    <w:bookmarkEnd w:id="496"/>
    <w:bookmarkStart w:name="z161" w:id="497"/>
    <w:p>
      <w:pPr>
        <w:spacing w:after="0"/>
        <w:ind w:left="0"/>
        <w:jc w:val="both"/>
      </w:pPr>
      <w:r>
        <w:rPr>
          <w:rFonts w:ascii="Times New Roman"/>
          <w:b w:val="false"/>
          <w:i w:val="false"/>
          <w:color w:val="000000"/>
          <w:sz w:val="28"/>
        </w:rPr>
        <w:t>
      Границы:</w:t>
      </w:r>
    </w:p>
    <w:bookmarkEnd w:id="497"/>
    <w:bookmarkStart w:name="z162" w:id="498"/>
    <w:p>
      <w:pPr>
        <w:spacing w:after="0"/>
        <w:ind w:left="0"/>
        <w:jc w:val="both"/>
      </w:pPr>
      <w:r>
        <w:rPr>
          <w:rFonts w:ascii="Times New Roman"/>
          <w:b w:val="false"/>
          <w:i w:val="false"/>
          <w:color w:val="000000"/>
          <w:sz w:val="28"/>
        </w:rPr>
        <w:t>
      улица Ермекова – 63/2, 65/1, 65/2, 67, 73/2, 73/3, 77, 77/2, 77/3, 80/2, 81, 83, 83/2, 83/3, 85, 91/1, 91/2, 91/4, 91/6, 91/7, 106/1, 106/2, 106/3, 106/4, 106/5, 106/6, 109 участок 1-3, жилой массив 100 дом 15, 22;</w:t>
      </w:r>
    </w:p>
    <w:bookmarkEnd w:id="498"/>
    <w:bookmarkStart w:name="z163" w:id="499"/>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499"/>
    <w:p>
      <w:pPr>
        <w:spacing w:after="0"/>
        <w:ind w:left="0"/>
        <w:jc w:val="both"/>
      </w:pPr>
      <w:r>
        <w:rPr>
          <w:rFonts w:ascii="Times New Roman"/>
          <w:b w:val="false"/>
          <w:i w:val="false"/>
          <w:color w:val="000000"/>
          <w:sz w:val="28"/>
        </w:rPr>
        <w:t>
      улица Ботаническая – жилой массив 4 участок 1; 1, 2, 2а, 3, 3а, 4, 5, 5/2, 6, 7, 7а, 8, 8а, 9, 10, 11, 12, 12/1, 12/2, 12/3, 12/4, 12/8, 13, 14, 15, 16, 17, 23/3, 23/4, 24, 24/4, 30, 30а, 37, 38, 40, 41, 42, 43, 44, 44б, 50, 50/2.</w:t>
      </w:r>
    </w:p>
    <w:bookmarkStart w:name="z610" w:id="500"/>
    <w:p>
      <w:pPr>
        <w:spacing w:after="0"/>
        <w:ind w:left="0"/>
        <w:jc w:val="left"/>
      </w:pPr>
      <w:r>
        <w:rPr>
          <w:rFonts w:ascii="Times New Roman"/>
          <w:b/>
          <w:i w:val="false"/>
          <w:color w:val="000000"/>
        </w:rPr>
        <w:t xml:space="preserve"> Избирательный участок № 64</w:t>
      </w:r>
    </w:p>
    <w:bookmarkEnd w:id="500"/>
    <w:p>
      <w:pPr>
        <w:spacing w:after="0"/>
        <w:ind w:left="0"/>
        <w:jc w:val="both"/>
      </w:pPr>
      <w:r>
        <w:rPr>
          <w:rFonts w:ascii="Times New Roman"/>
          <w:b w:val="false"/>
          <w:i w:val="false"/>
          <w:color w:val="000000"/>
          <w:sz w:val="28"/>
        </w:rPr>
        <w:t>
      Центр: Негосударственное учреждение - "Карагандинский экономический университет Казпотребсоюза", улица Академическая, дом 9.</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Ермекова – 93/2, 98/3, 114/1;</w:t>
      </w:r>
    </w:p>
    <w:p>
      <w:pPr>
        <w:spacing w:after="0"/>
        <w:ind w:left="0"/>
        <w:jc w:val="both"/>
      </w:pPr>
      <w:r>
        <w:rPr>
          <w:rFonts w:ascii="Times New Roman"/>
          <w:b w:val="false"/>
          <w:i w:val="false"/>
          <w:color w:val="000000"/>
          <w:sz w:val="28"/>
        </w:rPr>
        <w:t xml:space="preserve">
      83 квартал – 2, 5, 9, 10, 10а, 25, 27; </w:t>
      </w:r>
    </w:p>
    <w:p>
      <w:pPr>
        <w:spacing w:after="0"/>
        <w:ind w:left="0"/>
        <w:jc w:val="both"/>
      </w:pPr>
      <w:r>
        <w:rPr>
          <w:rFonts w:ascii="Times New Roman"/>
          <w:b w:val="false"/>
          <w:i w:val="false"/>
          <w:color w:val="000000"/>
          <w:sz w:val="28"/>
        </w:rPr>
        <w:t>
      улица Витебская – 1, 2, 3, 4, 5, 6, 7, 8, 9, 10, 11, 12, 13, 14, 15, 16, 17, 18, 19, 20;</w:t>
      </w:r>
    </w:p>
    <w:p>
      <w:pPr>
        <w:spacing w:after="0"/>
        <w:ind w:left="0"/>
        <w:jc w:val="both"/>
      </w:pPr>
      <w:r>
        <w:rPr>
          <w:rFonts w:ascii="Times New Roman"/>
          <w:b w:val="false"/>
          <w:i w:val="false"/>
          <w:color w:val="000000"/>
          <w:sz w:val="28"/>
        </w:rPr>
        <w:t>
      улица Нарвская – 3, 5, 7, 9, 11, 13, 13-1;</w:t>
      </w:r>
    </w:p>
    <w:p>
      <w:pPr>
        <w:spacing w:after="0"/>
        <w:ind w:left="0"/>
        <w:jc w:val="both"/>
      </w:pPr>
      <w:r>
        <w:rPr>
          <w:rFonts w:ascii="Times New Roman"/>
          <w:b w:val="false"/>
          <w:i w:val="false"/>
          <w:color w:val="000000"/>
          <w:sz w:val="28"/>
        </w:rPr>
        <w:t>
      улица Анжерская – 1, 2, 3, 4, 5, 6, 7, 8, 9, 10, 11, 11/1, 11/2, 12, 13, 14, 15, 16, 17, 18, 19, 20, 21, 22, 23, 24, 25, 28, 31, 33, 35, 39, 44;</w:t>
      </w:r>
    </w:p>
    <w:p>
      <w:pPr>
        <w:spacing w:after="0"/>
        <w:ind w:left="0"/>
        <w:jc w:val="both"/>
      </w:pPr>
      <w:r>
        <w:rPr>
          <w:rFonts w:ascii="Times New Roman"/>
          <w:b w:val="false"/>
          <w:i w:val="false"/>
          <w:color w:val="000000"/>
          <w:sz w:val="28"/>
        </w:rPr>
        <w:t>
      улица Рационализаторов – 1, 2, 3, 4, 5, 6, 7, 8, 9, 10, 11, 12, 13, 14, 15, 16, 17, 18, 19, 20;</w:t>
      </w:r>
    </w:p>
    <w:p>
      <w:pPr>
        <w:spacing w:after="0"/>
        <w:ind w:left="0"/>
        <w:jc w:val="both"/>
      </w:pPr>
      <w:r>
        <w:rPr>
          <w:rFonts w:ascii="Times New Roman"/>
          <w:b w:val="false"/>
          <w:i w:val="false"/>
          <w:color w:val="000000"/>
          <w:sz w:val="28"/>
        </w:rPr>
        <w:t>
      улица Крамского – 1, 2, 3, 4, 5, 6, 7, 8, 9, 10, 11, 12, 13, 14, 15, 16, 17, 18, 19, 20, 21, 22, 23, 24, 25, 26, 27, 29, 44/2, 44/3, 44/4;</w:t>
      </w:r>
    </w:p>
    <w:p>
      <w:pPr>
        <w:spacing w:after="0"/>
        <w:ind w:left="0"/>
        <w:jc w:val="both"/>
      </w:pPr>
      <w:r>
        <w:rPr>
          <w:rFonts w:ascii="Times New Roman"/>
          <w:b w:val="false"/>
          <w:i w:val="false"/>
          <w:color w:val="000000"/>
          <w:sz w:val="28"/>
        </w:rPr>
        <w:t>
      улица Липецкая – 1, 2, 3, 4, 5, 6, 7, 8, 9, 10, 11, 12, 13, 14, 15, 16, 17, 18, 19, 20, 21, 22, 23, 24, 25, 26, 27, 28, 29, 30, 31, 32, 33, 34, 35, 36, 37, 38, 39, 40, 41, 42, 43, 44, 45, 46, 47, 48, 49, 50, 51, 52, 53, 54, 55, 57;</w:t>
      </w:r>
    </w:p>
    <w:p>
      <w:pPr>
        <w:spacing w:after="0"/>
        <w:ind w:left="0"/>
        <w:jc w:val="both"/>
      </w:pPr>
      <w:r>
        <w:rPr>
          <w:rFonts w:ascii="Times New Roman"/>
          <w:b w:val="false"/>
          <w:i w:val="false"/>
          <w:color w:val="000000"/>
          <w:sz w:val="28"/>
        </w:rPr>
        <w:t>
      переулок Липецкий – 1, 2, 3, 4, 5, 6, 7, 8, 9, 10, 11, 12, 13;</w:t>
      </w:r>
    </w:p>
    <w:p>
      <w:pPr>
        <w:spacing w:after="0"/>
        <w:ind w:left="0"/>
        <w:jc w:val="both"/>
      </w:pPr>
      <w:r>
        <w:rPr>
          <w:rFonts w:ascii="Times New Roman"/>
          <w:b w:val="false"/>
          <w:i w:val="false"/>
          <w:color w:val="000000"/>
          <w:sz w:val="28"/>
        </w:rPr>
        <w:t>
      улица Академическая – 5, 7, 9/1, 9/2, 9/6, 9/8, 13;</w:t>
      </w:r>
    </w:p>
    <w:p>
      <w:pPr>
        <w:spacing w:after="0"/>
        <w:ind w:left="0"/>
        <w:jc w:val="both"/>
      </w:pPr>
      <w:r>
        <w:rPr>
          <w:rFonts w:ascii="Times New Roman"/>
          <w:b w:val="false"/>
          <w:i w:val="false"/>
          <w:color w:val="000000"/>
          <w:sz w:val="28"/>
        </w:rPr>
        <w:t>
      улица Энтузиастов – 1, 2, 3, 4, 5, 6, 7, 8, 9, 10, 11, 12, 13, 14, 15, 16, 17, 18, 19, 20, 21, 22, 23, 24, 25;</w:t>
      </w:r>
    </w:p>
    <w:p>
      <w:pPr>
        <w:spacing w:after="0"/>
        <w:ind w:left="0"/>
        <w:jc w:val="both"/>
      </w:pPr>
      <w:r>
        <w:rPr>
          <w:rFonts w:ascii="Times New Roman"/>
          <w:b w:val="false"/>
          <w:i w:val="false"/>
          <w:color w:val="000000"/>
          <w:sz w:val="28"/>
        </w:rPr>
        <w:t>
      переулок Энтузиастов – 1, 2, 3, 4, 5, 6, 7, 8, 8а, 12, 15, 26;</w:t>
      </w:r>
    </w:p>
    <w:p>
      <w:pPr>
        <w:spacing w:after="0"/>
        <w:ind w:left="0"/>
        <w:jc w:val="both"/>
      </w:pPr>
      <w:r>
        <w:rPr>
          <w:rFonts w:ascii="Times New Roman"/>
          <w:b w:val="false"/>
          <w:i w:val="false"/>
          <w:color w:val="000000"/>
          <w:sz w:val="28"/>
        </w:rPr>
        <w:t xml:space="preserve">
      улица Бобруйская – 1, 1а, 2, 2а, 3а, 4, 4а, 5, 5а, 6, 7, 8, 9, 10, 11, 12, 13, 14, 15, 16, 17, 18, 19, 20, 21, 22, 23, 24, 25, 26, 27, 28, 29, 30, 31, 32, 33, 34, 35, 36, 37, 38, 39, 40, 41, 42; </w:t>
      </w:r>
    </w:p>
    <w:p>
      <w:pPr>
        <w:spacing w:after="0"/>
        <w:ind w:left="0"/>
        <w:jc w:val="both"/>
      </w:pPr>
      <w:r>
        <w:rPr>
          <w:rFonts w:ascii="Times New Roman"/>
          <w:b w:val="false"/>
          <w:i w:val="false"/>
          <w:color w:val="000000"/>
          <w:sz w:val="28"/>
        </w:rPr>
        <w:t>
      улица Ботанический сад – 1, 2, 2/1, 2-1, 6, 7, 9, 15, 22, 22/1, 23, 23/1, 23/2, 23/3, 23/4, 24, 38, 44, 45, 49, 54.</w:t>
      </w:r>
    </w:p>
    <w:bookmarkStart w:name="z627" w:id="501"/>
    <w:p>
      <w:pPr>
        <w:spacing w:after="0"/>
        <w:ind w:left="0"/>
        <w:jc w:val="left"/>
      </w:pPr>
      <w:r>
        <w:rPr>
          <w:rFonts w:ascii="Times New Roman"/>
          <w:b/>
          <w:i w:val="false"/>
          <w:color w:val="000000"/>
        </w:rPr>
        <w:t xml:space="preserve"> Избирательный участок № 65</w:t>
      </w:r>
    </w:p>
    <w:bookmarkEnd w:id="501"/>
    <w:bookmarkStart w:name="z628" w:id="502"/>
    <w:p>
      <w:pPr>
        <w:spacing w:after="0"/>
        <w:ind w:left="0"/>
        <w:jc w:val="both"/>
      </w:pPr>
      <w:r>
        <w:rPr>
          <w:rFonts w:ascii="Times New Roman"/>
          <w:b w:val="false"/>
          <w:i w:val="false"/>
          <w:color w:val="000000"/>
          <w:sz w:val="28"/>
        </w:rPr>
        <w:t>
      Центр: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502"/>
    <w:bookmarkStart w:name="z629" w:id="503"/>
    <w:p>
      <w:pPr>
        <w:spacing w:after="0"/>
        <w:ind w:left="0"/>
        <w:jc w:val="left"/>
      </w:pPr>
      <w:r>
        <w:rPr>
          <w:rFonts w:ascii="Times New Roman"/>
          <w:b/>
          <w:i w:val="false"/>
          <w:color w:val="000000"/>
        </w:rPr>
        <w:t xml:space="preserve"> Избирательный участок № 66</w:t>
      </w:r>
    </w:p>
    <w:bookmarkEnd w:id="503"/>
    <w:p>
      <w:pPr>
        <w:spacing w:after="0"/>
        <w:ind w:left="0"/>
        <w:jc w:val="both"/>
      </w:pPr>
      <w:r>
        <w:rPr>
          <w:rFonts w:ascii="Times New Roman"/>
          <w:b w:val="false"/>
          <w:i w:val="false"/>
          <w:color w:val="000000"/>
          <w:sz w:val="28"/>
        </w:rPr>
        <w:t>
      Центр: Коммунальное государственное учреждение "Основная школа № 44" акимата города Караганды государственного учреждения "Отдел образования города Караганды", улица Учебная, дом 7.</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xml:space="preserve">
      улица Литейная – 33, 35, 37, 39, 41, 43, 45, 45а, 49, 51; </w:t>
      </w:r>
    </w:p>
    <w:p>
      <w:pPr>
        <w:spacing w:after="0"/>
        <w:ind w:left="0"/>
        <w:jc w:val="both"/>
      </w:pPr>
      <w:r>
        <w:rPr>
          <w:rFonts w:ascii="Times New Roman"/>
          <w:b w:val="false"/>
          <w:i w:val="false"/>
          <w:color w:val="000000"/>
          <w:sz w:val="28"/>
        </w:rPr>
        <w:t>
      улица Паровозная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p>
      <w:pPr>
        <w:spacing w:after="0"/>
        <w:ind w:left="0"/>
        <w:jc w:val="both"/>
      </w:pPr>
      <w:r>
        <w:rPr>
          <w:rFonts w:ascii="Times New Roman"/>
          <w:b w:val="false"/>
          <w:i w:val="false"/>
          <w:color w:val="000000"/>
          <w:sz w:val="28"/>
        </w:rPr>
        <w:t>
      улица Учебная – 1, 3, 5, 7,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Карабасская – 35, 35а, 37, 39, 41, 43, 45, 47, 49, 51, 53, 55, 56, 57, 58, 58а, 58б, 59, 60, 60а, 61, 62, 62а, 63, 64, 66, 68, 69, 70, 72, 74, 76, 78, 80, 82, 84, 86, 88, 90, 91, 92, 92а, 93, 94, 95, 96, 97, 98, 99, 100, 101, 102, 104, 106, 107, 108, 109, 110;</w:t>
      </w:r>
    </w:p>
    <w:p>
      <w:pPr>
        <w:spacing w:after="0"/>
        <w:ind w:left="0"/>
        <w:jc w:val="both"/>
      </w:pPr>
      <w:r>
        <w:rPr>
          <w:rFonts w:ascii="Times New Roman"/>
          <w:b w:val="false"/>
          <w:i w:val="false"/>
          <w:color w:val="000000"/>
          <w:sz w:val="28"/>
        </w:rPr>
        <w:t>
      переулок Карабасский - 8/3, 42;</w:t>
      </w:r>
    </w:p>
    <w:p>
      <w:pPr>
        <w:spacing w:after="0"/>
        <w:ind w:left="0"/>
        <w:jc w:val="both"/>
      </w:pPr>
      <w:r>
        <w:rPr>
          <w:rFonts w:ascii="Times New Roman"/>
          <w:b w:val="false"/>
          <w:i w:val="false"/>
          <w:color w:val="000000"/>
          <w:sz w:val="28"/>
        </w:rPr>
        <w:t>
      улица Отвальная – 1, 2, 3, 4, 5, 6, 6а, 7, 8, 9, 10, 11, 12, 13, 14, 15, 16, 17, 17а, 17б, 18, 19, 19а, 20, 21, 21а, 22, 23, 24, 25, 25а, 26, 27, 28, 29, 30, 31, 32, 32/1, 32/2, 33, 34, 35, 36, 37, 38, 39, 40, 41, 42, 43, 44, 45, 46, 47;</w:t>
      </w:r>
    </w:p>
    <w:p>
      <w:pPr>
        <w:spacing w:after="0"/>
        <w:ind w:left="0"/>
        <w:jc w:val="both"/>
      </w:pPr>
      <w:r>
        <w:rPr>
          <w:rFonts w:ascii="Times New Roman"/>
          <w:b w:val="false"/>
          <w:i w:val="false"/>
          <w:color w:val="000000"/>
          <w:sz w:val="28"/>
        </w:rPr>
        <w:t>
      улица Монтажная – 1б, 2, 2б, 3, 4, 5, 6, 7, 8, 9, 10, 11, 12, 13, 14, 15, 16, 17, 18, 19, 20, 21, 22, 23, 23/1, 24, 25, 26, 27, 28, 29, 30, 31, 32, 33, 34, 35, 36, 37, 38, 39, 40, 41, 42, 43, 44, 45, 46, 47, 48, 49, 50, 51;</w:t>
      </w:r>
    </w:p>
    <w:p>
      <w:pPr>
        <w:spacing w:after="0"/>
        <w:ind w:left="0"/>
        <w:jc w:val="both"/>
      </w:pPr>
      <w:r>
        <w:rPr>
          <w:rFonts w:ascii="Times New Roman"/>
          <w:b w:val="false"/>
          <w:i w:val="false"/>
          <w:color w:val="000000"/>
          <w:sz w:val="28"/>
        </w:rPr>
        <w:t>
      улица Мостовая – 1, 2, 3, 4, 5, 6, 7, 8, 9, 10, 13, 14, 15, 16, 17, 18, 19, 20, 21, 22, 23, 24, 25, 26, 27, 28, 29, 31, 33, 34, 35, 36, 37, 40, 41, 42, 43, 44, 45, 46, 47, 48, 49, 50, 51, 52, 53, 54, 55, 56, 57, 59, 60, 61, 62, 63, 64, 65, 66, 67, 68, 69, 70, 71, 72, 73;</w:t>
      </w:r>
    </w:p>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p>
      <w:pPr>
        <w:spacing w:after="0"/>
        <w:ind w:left="0"/>
        <w:jc w:val="both"/>
      </w:pPr>
      <w:r>
        <w:rPr>
          <w:rFonts w:ascii="Times New Roman"/>
          <w:b w:val="false"/>
          <w:i w:val="false"/>
          <w:color w:val="000000"/>
          <w:sz w:val="28"/>
        </w:rPr>
        <w:t>
      улица Заречная – 1, 2, 3, 4, 5, 6, 7, 8, 9, 10, 11, 12, 13;</w:t>
      </w:r>
    </w:p>
    <w:p>
      <w:pPr>
        <w:spacing w:after="0"/>
        <w:ind w:left="0"/>
        <w:jc w:val="both"/>
      </w:pPr>
      <w:r>
        <w:rPr>
          <w:rFonts w:ascii="Times New Roman"/>
          <w:b w:val="false"/>
          <w:i w:val="false"/>
          <w:color w:val="000000"/>
          <w:sz w:val="28"/>
        </w:rPr>
        <w:t>
      улица Полевая – 1, 1а, 2, 3, 4, 5, 6, 7, 8, 9, 10, 11, 12, 13, 14, 15, 16, 17, 18, 19, 20, 21, 22, 23, 24, 25, 26, 27, 28, 29;</w:t>
      </w:r>
    </w:p>
    <w:p>
      <w:pPr>
        <w:spacing w:after="0"/>
        <w:ind w:left="0"/>
        <w:jc w:val="both"/>
      </w:pPr>
      <w:r>
        <w:rPr>
          <w:rFonts w:ascii="Times New Roman"/>
          <w:b w:val="false"/>
          <w:i w:val="false"/>
          <w:color w:val="000000"/>
          <w:sz w:val="28"/>
        </w:rPr>
        <w:t>
      улица Тропическая – 1, 3, 5, 9, 13, 15, 23, 25;</w:t>
      </w:r>
    </w:p>
    <w:p>
      <w:pPr>
        <w:spacing w:after="0"/>
        <w:ind w:left="0"/>
        <w:jc w:val="both"/>
      </w:pPr>
      <w:r>
        <w:rPr>
          <w:rFonts w:ascii="Times New Roman"/>
          <w:b w:val="false"/>
          <w:i w:val="false"/>
          <w:color w:val="000000"/>
          <w:sz w:val="28"/>
        </w:rPr>
        <w:t>
      микрорайон Заводской – 1, 2;</w:t>
      </w:r>
    </w:p>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21, 22, 23, 23а, 24, 25, 26, 27, 28, 29, 30, 31, 32, 33, 35, 36, 36/1, 36/2, 37, 38, 39, 41, 43, 45, 47, 49, 49/1, 49/2;</w:t>
      </w:r>
    </w:p>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p>
      <w:pPr>
        <w:spacing w:after="0"/>
        <w:ind w:left="0"/>
        <w:jc w:val="both"/>
      </w:pPr>
      <w:r>
        <w:rPr>
          <w:rFonts w:ascii="Times New Roman"/>
          <w:b w:val="false"/>
          <w:i w:val="false"/>
          <w:color w:val="000000"/>
          <w:sz w:val="28"/>
        </w:rPr>
        <w:t>
      улица Цеховая – 10, 11, 12, 13, 14, 15, 16, 17, 18, 19, 20, 21, 22, 23, 24, 25, 26, 27, 28, 29, 30, 31, 32, 33, 34, 35, 36, 37, 38, 39, 40, 41, 42, 43, 44, 45, 45а;</w:t>
      </w:r>
    </w:p>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Хозяйственная – 3, 4, 4a, 5, 6, 6a, 7, 8, 9, 10, l1, 12, 13, 14, 15, 16, 16а, 17, 18, 19, 20, 26;</w:t>
      </w:r>
    </w:p>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w:t>
      </w:r>
    </w:p>
    <w:p>
      <w:pPr>
        <w:spacing w:after="0"/>
        <w:ind w:left="0"/>
        <w:jc w:val="both"/>
      </w:pPr>
      <w:r>
        <w:rPr>
          <w:rFonts w:ascii="Times New Roman"/>
          <w:b w:val="false"/>
          <w:i w:val="false"/>
          <w:color w:val="000000"/>
          <w:sz w:val="28"/>
        </w:rPr>
        <w:t>
      переулок Береговой – 1, 2, 3, 4, 5, 6, 8, 9, 10, 11, 12, 13, 14, 15, 16, 17, 18, 19, 21, 22, 23, 24, 25, 26, 27, 28, 29, 30, 31, 32, 33, 34, 35;</w:t>
      </w:r>
    </w:p>
    <w:p>
      <w:pPr>
        <w:spacing w:after="0"/>
        <w:ind w:left="0"/>
        <w:jc w:val="both"/>
      </w:pPr>
      <w:r>
        <w:rPr>
          <w:rFonts w:ascii="Times New Roman"/>
          <w:b w:val="false"/>
          <w:i w:val="false"/>
          <w:color w:val="000000"/>
          <w:sz w:val="28"/>
        </w:rPr>
        <w:t>
      улица Вагонная – 12, 13, 14, 17, 18, 19, 20, 20/1, 21, 22, 23, 23/1, 24, 26а, 27, 29, 35, 37, 39, 41, 45, 49, 51.</w:t>
      </w:r>
    </w:p>
    <w:bookmarkStart w:name="z654" w:id="504"/>
    <w:p>
      <w:pPr>
        <w:spacing w:after="0"/>
        <w:ind w:left="0"/>
        <w:jc w:val="left"/>
      </w:pPr>
      <w:r>
        <w:rPr>
          <w:rFonts w:ascii="Times New Roman"/>
          <w:b/>
          <w:i w:val="false"/>
          <w:color w:val="000000"/>
        </w:rPr>
        <w:t xml:space="preserve"> Избирательный участок № 67</w:t>
      </w:r>
    </w:p>
    <w:bookmarkEnd w:id="504"/>
    <w:bookmarkStart w:name="z655" w:id="50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64" акимата города Караганды государственного учреждения "Отдел образования города Караганды", улица Вагонная, дом 1а.</w:t>
      </w:r>
    </w:p>
    <w:bookmarkEnd w:id="505"/>
    <w:bookmarkStart w:name="z656" w:id="506"/>
    <w:p>
      <w:pPr>
        <w:spacing w:after="0"/>
        <w:ind w:left="0"/>
        <w:jc w:val="both"/>
      </w:pPr>
      <w:r>
        <w:rPr>
          <w:rFonts w:ascii="Times New Roman"/>
          <w:b w:val="false"/>
          <w:i w:val="false"/>
          <w:color w:val="000000"/>
          <w:sz w:val="28"/>
        </w:rPr>
        <w:t>
      Границы:</w:t>
      </w:r>
    </w:p>
    <w:bookmarkEnd w:id="506"/>
    <w:bookmarkStart w:name="z657" w:id="507"/>
    <w:p>
      <w:pPr>
        <w:spacing w:after="0"/>
        <w:ind w:left="0"/>
        <w:jc w:val="both"/>
      </w:pPr>
      <w:r>
        <w:rPr>
          <w:rFonts w:ascii="Times New Roman"/>
          <w:b w:val="false"/>
          <w:i w:val="false"/>
          <w:color w:val="000000"/>
          <w:sz w:val="28"/>
        </w:rPr>
        <w:t>
      улица Цеховая – 1, 2, 3, 4, 5, 6, 7, 8;</w:t>
      </w:r>
    </w:p>
    <w:bookmarkEnd w:id="507"/>
    <w:bookmarkStart w:name="z658" w:id="508"/>
    <w:p>
      <w:pPr>
        <w:spacing w:after="0"/>
        <w:ind w:left="0"/>
        <w:jc w:val="both"/>
      </w:pPr>
      <w:r>
        <w:rPr>
          <w:rFonts w:ascii="Times New Roman"/>
          <w:b w:val="false"/>
          <w:i w:val="false"/>
          <w:color w:val="000000"/>
          <w:sz w:val="28"/>
        </w:rPr>
        <w:t>
      улица Литейная – 1, 2, 3, 4, 5, 6, 8, 10, 11, 12, 14, 15, 16, 18, 18/1, 20, 22, 24, 26, 28, 30, 32, 34, 36, 36а, 38, 38/1, 40, 42, 42а, 44, 46, 68;</w:t>
      </w:r>
    </w:p>
    <w:bookmarkEnd w:id="508"/>
    <w:bookmarkStart w:name="z659" w:id="509"/>
    <w:p>
      <w:pPr>
        <w:spacing w:after="0"/>
        <w:ind w:left="0"/>
        <w:jc w:val="both"/>
      </w:pPr>
      <w:r>
        <w:rPr>
          <w:rFonts w:ascii="Times New Roman"/>
          <w:b w:val="false"/>
          <w:i w:val="false"/>
          <w:color w:val="000000"/>
          <w:sz w:val="28"/>
        </w:rPr>
        <w:t>
      улица Вагонная – 1, 2, 2/1, 2/2, 2/3, 3, 4, 5, 6, 7, 8, 9, 10, 10/2, 11, 25, 26, 28;</w:t>
      </w:r>
    </w:p>
    <w:bookmarkEnd w:id="509"/>
    <w:bookmarkStart w:name="z660" w:id="510"/>
    <w:p>
      <w:pPr>
        <w:spacing w:after="0"/>
        <w:ind w:left="0"/>
        <w:jc w:val="both"/>
      </w:pPr>
      <w:r>
        <w:rPr>
          <w:rFonts w:ascii="Times New Roman"/>
          <w:b w:val="false"/>
          <w:i w:val="false"/>
          <w:color w:val="000000"/>
          <w:sz w:val="28"/>
        </w:rPr>
        <w:t>
      улица Паровозная – 1, 2, 2а, 3, 4, 5, 6, 7, 8, 8а, 9, 11, 12, 12а, 13, 13/2, 15, 16, 17, 27, 29, 31, 33, 35, 37, 39, 41, 43, 45, 47, 49, 51, 53, 55, 57, 59, 61, 63, 65, 67, 69;</w:t>
      </w:r>
    </w:p>
    <w:bookmarkEnd w:id="510"/>
    <w:bookmarkStart w:name="z661" w:id="511"/>
    <w:p>
      <w:pPr>
        <w:spacing w:after="0"/>
        <w:ind w:left="0"/>
        <w:jc w:val="both"/>
      </w:pPr>
      <w:r>
        <w:rPr>
          <w:rFonts w:ascii="Times New Roman"/>
          <w:b w:val="false"/>
          <w:i w:val="false"/>
          <w:color w:val="000000"/>
          <w:sz w:val="28"/>
        </w:rPr>
        <w:t>
      улица Учебная – 2, 4, 6, 8;</w:t>
      </w:r>
    </w:p>
    <w:bookmarkEnd w:id="511"/>
    <w:bookmarkStart w:name="z662" w:id="512"/>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33;</w:t>
      </w:r>
    </w:p>
    <w:bookmarkEnd w:id="512"/>
    <w:bookmarkStart w:name="z663" w:id="513"/>
    <w:p>
      <w:pPr>
        <w:spacing w:after="0"/>
        <w:ind w:left="0"/>
        <w:jc w:val="both"/>
      </w:pPr>
      <w:r>
        <w:rPr>
          <w:rFonts w:ascii="Times New Roman"/>
          <w:b w:val="false"/>
          <w:i w:val="false"/>
          <w:color w:val="000000"/>
          <w:sz w:val="28"/>
        </w:rPr>
        <w:t>
      улица Молокова – 1, 2, 3, 4, 5, 5а, 6, 7, 8, 9, 10, 10а, 10б, 11, 15, 17, 19, 21, 23, 25, 27;</w:t>
      </w:r>
    </w:p>
    <w:bookmarkEnd w:id="513"/>
    <w:bookmarkStart w:name="z664" w:id="514"/>
    <w:p>
      <w:pPr>
        <w:spacing w:after="0"/>
        <w:ind w:left="0"/>
        <w:jc w:val="both"/>
      </w:pPr>
      <w:r>
        <w:rPr>
          <w:rFonts w:ascii="Times New Roman"/>
          <w:b w:val="false"/>
          <w:i w:val="false"/>
          <w:color w:val="000000"/>
          <w:sz w:val="28"/>
        </w:rPr>
        <w:t xml:space="preserve">
      улица Новолитейная - 1, 2, 3, 4, 5, 6, 7; </w:t>
      </w:r>
    </w:p>
    <w:bookmarkEnd w:id="514"/>
    <w:bookmarkStart w:name="z665" w:id="515"/>
    <w:p>
      <w:pPr>
        <w:spacing w:after="0"/>
        <w:ind w:left="0"/>
        <w:jc w:val="both"/>
      </w:pPr>
      <w:r>
        <w:rPr>
          <w:rFonts w:ascii="Times New Roman"/>
          <w:b w:val="false"/>
          <w:i w:val="false"/>
          <w:color w:val="000000"/>
          <w:sz w:val="28"/>
        </w:rPr>
        <w:t>
      улица Карабасская – 1, 2, 2а, 3, 4, 5, 6, 7, 8, 9, 10, 11, 12, 13, 14, 15, 16, 17, 18, 19, 20, 21, 22, 23, 24, 25, 26, 27, 28, 29, 29а, 29б, 30, 30а, 30б, 31, 32, 32а, 33, 34, 36, 38, 38а, 40, 40а, 40б, 42, 44, 46, 46а, 46б, 48, 48а, 50, 52, 54;</w:t>
      </w:r>
    </w:p>
    <w:bookmarkEnd w:id="515"/>
    <w:bookmarkStart w:name="z666" w:id="516"/>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29, 30, 31, 32, 33, 34, 35, 36, 37, 38; </w:t>
      </w:r>
    </w:p>
    <w:bookmarkEnd w:id="516"/>
    <w:bookmarkStart w:name="z667" w:id="517"/>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49/1, 50, 51, 51а, 52, 53, 54, 55, 56, 57, 58, 59, 60, 61, 62;</w:t>
      </w:r>
    </w:p>
    <w:bookmarkEnd w:id="517"/>
    <w:bookmarkStart w:name="z668" w:id="518"/>
    <w:p>
      <w:pPr>
        <w:spacing w:after="0"/>
        <w:ind w:left="0"/>
        <w:jc w:val="both"/>
      </w:pPr>
      <w:r>
        <w:rPr>
          <w:rFonts w:ascii="Times New Roman"/>
          <w:b w:val="false"/>
          <w:i w:val="false"/>
          <w:color w:val="000000"/>
          <w:sz w:val="28"/>
        </w:rPr>
        <w:t>
      улица Перонная – 1, 1а, 2, 2а, 3, 4, 4а, 5, 6, 7, 8, 9, 9/1, 10, 10-1, 11, 12, 13, 14, 14-1, 15, 16, 17, 18, 20, 22, 24, 26, 28, 30, 38;</w:t>
      </w:r>
    </w:p>
    <w:bookmarkEnd w:id="518"/>
    <w:bookmarkStart w:name="z669" w:id="519"/>
    <w:p>
      <w:pPr>
        <w:spacing w:after="0"/>
        <w:ind w:left="0"/>
        <w:jc w:val="both"/>
      </w:pPr>
      <w:r>
        <w:rPr>
          <w:rFonts w:ascii="Times New Roman"/>
          <w:b w:val="false"/>
          <w:i w:val="false"/>
          <w:color w:val="000000"/>
          <w:sz w:val="28"/>
        </w:rPr>
        <w:t xml:space="preserve">
      улица Товарная – 1, 1/3, 2, 3, 5, 7, 9, 11, 13, 15, 17, 19, 21, 23, 25, 27, 29, 31, 33, 35, 37, 39, 41, 43 45, 47, 49, 51, 53, 55, 57, 59, 61, 63, 65, 67, 69, 71, 73, 75, 77, 79, 81, 83, 85, 87, 89, 91, 93, 95, 97, 99; </w:t>
      </w:r>
    </w:p>
    <w:bookmarkEnd w:id="519"/>
    <w:bookmarkStart w:name="z670" w:id="520"/>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520"/>
    <w:bookmarkStart w:name="z671" w:id="521"/>
    <w:p>
      <w:pPr>
        <w:spacing w:after="0"/>
        <w:ind w:left="0"/>
        <w:jc w:val="both"/>
      </w:pPr>
      <w:r>
        <w:rPr>
          <w:rFonts w:ascii="Times New Roman"/>
          <w:b w:val="false"/>
          <w:i w:val="false"/>
          <w:color w:val="000000"/>
          <w:sz w:val="28"/>
        </w:rPr>
        <w:t>
      улица Грузовая – 1, 2, 3, 4, 5, 6, 7, 8, 9, 10, 11, 12, 13, 14, 15, 16;</w:t>
      </w:r>
    </w:p>
    <w:bookmarkEnd w:id="521"/>
    <w:bookmarkStart w:name="z672" w:id="522"/>
    <w:p>
      <w:pPr>
        <w:spacing w:after="0"/>
        <w:ind w:left="0"/>
        <w:jc w:val="both"/>
      </w:pPr>
      <w:r>
        <w:rPr>
          <w:rFonts w:ascii="Times New Roman"/>
          <w:b w:val="false"/>
          <w:i w:val="false"/>
          <w:color w:val="000000"/>
          <w:sz w:val="28"/>
        </w:rPr>
        <w:t xml:space="preserve">
      улица Кондукторская - 1, 2, 3, 4, 5, 6, 7, 8, 9, 10, 11, 12, 13, 14, 15, 16, 17, 18, 19, 20; </w:t>
      </w:r>
    </w:p>
    <w:bookmarkEnd w:id="522"/>
    <w:bookmarkStart w:name="z673" w:id="523"/>
    <w:p>
      <w:pPr>
        <w:spacing w:after="0"/>
        <w:ind w:left="0"/>
        <w:jc w:val="both"/>
      </w:pPr>
      <w:r>
        <w:rPr>
          <w:rFonts w:ascii="Times New Roman"/>
          <w:b w:val="false"/>
          <w:i w:val="false"/>
          <w:color w:val="000000"/>
          <w:sz w:val="28"/>
        </w:rPr>
        <w:t xml:space="preserve">
      улица Овражная – 1, 2, 3, 4, 5, 6, 7, 8, 9, 10, 11, 12, 13, 14, 15, 16, 17, 18, 19; </w:t>
      </w:r>
    </w:p>
    <w:bookmarkEnd w:id="523"/>
    <w:bookmarkStart w:name="z674" w:id="524"/>
    <w:p>
      <w:pPr>
        <w:spacing w:after="0"/>
        <w:ind w:left="0"/>
        <w:jc w:val="both"/>
      </w:pPr>
      <w:r>
        <w:rPr>
          <w:rFonts w:ascii="Times New Roman"/>
          <w:b w:val="false"/>
          <w:i w:val="false"/>
          <w:color w:val="000000"/>
          <w:sz w:val="28"/>
        </w:rPr>
        <w:t xml:space="preserve">
      улица 737 км; </w:t>
      </w:r>
    </w:p>
    <w:bookmarkEnd w:id="524"/>
    <w:bookmarkStart w:name="z675" w:id="525"/>
    <w:p>
      <w:pPr>
        <w:spacing w:after="0"/>
        <w:ind w:left="0"/>
        <w:jc w:val="both"/>
      </w:pPr>
      <w:r>
        <w:rPr>
          <w:rFonts w:ascii="Times New Roman"/>
          <w:b w:val="false"/>
          <w:i w:val="false"/>
          <w:color w:val="000000"/>
          <w:sz w:val="28"/>
        </w:rPr>
        <w:t>
      улица Юбилейная – 1, 3, 5;</w:t>
      </w:r>
    </w:p>
    <w:bookmarkEnd w:id="525"/>
    <w:bookmarkStart w:name="z676" w:id="526"/>
    <w:p>
      <w:pPr>
        <w:spacing w:after="0"/>
        <w:ind w:left="0"/>
        <w:jc w:val="both"/>
      </w:pPr>
      <w:r>
        <w:rPr>
          <w:rFonts w:ascii="Times New Roman"/>
          <w:b w:val="false"/>
          <w:i w:val="false"/>
          <w:color w:val="000000"/>
          <w:sz w:val="28"/>
        </w:rPr>
        <w:t>
      Дачный массив.</w:t>
      </w:r>
    </w:p>
    <w:bookmarkEnd w:id="526"/>
    <w:bookmarkStart w:name="z677" w:id="527"/>
    <w:p>
      <w:pPr>
        <w:spacing w:after="0"/>
        <w:ind w:left="0"/>
        <w:jc w:val="left"/>
      </w:pPr>
      <w:r>
        <w:rPr>
          <w:rFonts w:ascii="Times New Roman"/>
          <w:b/>
          <w:i w:val="false"/>
          <w:color w:val="000000"/>
        </w:rPr>
        <w:t xml:space="preserve"> Избирательный участок № 68</w:t>
      </w:r>
    </w:p>
    <w:bookmarkEnd w:id="52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 акимата города Караганды государственного учреждения "Отдел образования города Караганды", улица Орлова, дом 101.</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Орлова – 32, 34, 35, 36, 37, 38, 39, 40, 40а, 41, 42, 43, 44, 45, 47, 48, 49, 50, 51, 52, 53, 54, 55, 56, 57, 58, 59, 60, 60/2, 61, 62, 63, 64, 65, 66, 67, 68, 69, 70, 70а, 71, 72, 72а, 73, 74, 75, 76, 77, 78, 79, 80, 81, 81а, 82, 83, 84, 85, 86, 87, 88, 89, 89а, 90, 91, 92, 93, 94, 95, 96, 97, 98, 98/3, 99, 100, 101, 103, 105, 105/1, 105/2, 107, 109, 111, 113;</w:t>
      </w:r>
    </w:p>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p>
      <w:pPr>
        <w:spacing w:after="0"/>
        <w:ind w:left="0"/>
        <w:jc w:val="both"/>
      </w:pPr>
      <w:r>
        <w:rPr>
          <w:rFonts w:ascii="Times New Roman"/>
          <w:b w:val="false"/>
          <w:i w:val="false"/>
          <w:color w:val="000000"/>
          <w:sz w:val="28"/>
        </w:rPr>
        <w:t>
      улица Юбилейная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113, 114;</w:t>
      </w:r>
    </w:p>
    <w:p>
      <w:pPr>
        <w:spacing w:after="0"/>
        <w:ind w:left="0"/>
        <w:jc w:val="both"/>
      </w:pPr>
      <w:r>
        <w:rPr>
          <w:rFonts w:ascii="Times New Roman"/>
          <w:b w:val="false"/>
          <w:i w:val="false"/>
          <w:color w:val="000000"/>
          <w:sz w:val="28"/>
        </w:rPr>
        <w:t>
      улица Водопьянова – 3, 3а, 5, 7, 8, 9, 10, 11, 12, 13, 14, 15, 15а, 16, 17, 18, 19, 20, 21, 22, 23, 24, 25, 26, 26а, 27, 28, 29, 30, 31, 33, 34, 34а, 35, 36, 37, 38, 39, 40, 41;</w:t>
      </w:r>
    </w:p>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p>
      <w:pPr>
        <w:spacing w:after="0"/>
        <w:ind w:left="0"/>
        <w:jc w:val="both"/>
      </w:pPr>
      <w:r>
        <w:rPr>
          <w:rFonts w:ascii="Times New Roman"/>
          <w:b w:val="false"/>
          <w:i w:val="false"/>
          <w:color w:val="000000"/>
          <w:sz w:val="28"/>
        </w:rPr>
        <w:t>
      улица Якутская – 1, 3, 4, 5, 6, 7, 8, 9, 11, 12, 13, 14, 15, 15а, 16, 17, 18, 19, 20, 21, 22, 23, 24, 24а, 25, 26, 26а, 27, 28, 29, 30, 31, 32, 33, 34, 35, 36, 37, 38, 39, 40, 41, 42, 43;</w:t>
      </w:r>
    </w:p>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p>
      <w:pPr>
        <w:spacing w:after="0"/>
        <w:ind w:left="0"/>
        <w:jc w:val="both"/>
      </w:pPr>
      <w:r>
        <w:rPr>
          <w:rFonts w:ascii="Times New Roman"/>
          <w:b w:val="false"/>
          <w:i w:val="false"/>
          <w:color w:val="000000"/>
          <w:sz w:val="28"/>
        </w:rPr>
        <w:t>
      улица Пахотная – 1, 7, 9, 10, 11, 12, 13, 14, 15, 16, 17, 18, 19, 20, 21, 23, 24, 25, 26, 27, 28, 28/2, 30, 32, 34, 35, 36, 37, 38, 39, 40, 41, 42, 43, 44, 45, 46;</w:t>
      </w:r>
    </w:p>
    <w:p>
      <w:pPr>
        <w:spacing w:after="0"/>
        <w:ind w:left="0"/>
        <w:jc w:val="both"/>
      </w:pPr>
      <w:r>
        <w:rPr>
          <w:rFonts w:ascii="Times New Roman"/>
          <w:b w:val="false"/>
          <w:i w:val="false"/>
          <w:color w:val="000000"/>
          <w:sz w:val="28"/>
        </w:rPr>
        <w:t>
      улица Депутатская – 3, 4, 4-1, 5, 6, 7, 8, 9, 11, 12, 13, 14, 15, 16, 17, 18, 19, 20, 21, 23;</w:t>
      </w:r>
    </w:p>
    <w:p>
      <w:pPr>
        <w:spacing w:after="0"/>
        <w:ind w:left="0"/>
        <w:jc w:val="both"/>
      </w:pPr>
      <w:r>
        <w:rPr>
          <w:rFonts w:ascii="Times New Roman"/>
          <w:b w:val="false"/>
          <w:i w:val="false"/>
          <w:color w:val="000000"/>
          <w:sz w:val="28"/>
        </w:rPr>
        <w:t>
      улица Асфальтная – 1, 2, 4, 6, 8, 9, 10, 11, 14, 16;</w:t>
      </w:r>
    </w:p>
    <w:p>
      <w:pPr>
        <w:spacing w:after="0"/>
        <w:ind w:left="0"/>
        <w:jc w:val="both"/>
      </w:pPr>
      <w:r>
        <w:rPr>
          <w:rFonts w:ascii="Times New Roman"/>
          <w:b w:val="false"/>
          <w:i w:val="false"/>
          <w:color w:val="000000"/>
          <w:sz w:val="28"/>
        </w:rPr>
        <w:t>
      улица Бытовая – 1, 2, 3, 4, 5, 6, 7, 8, 9, 10, 11, 12, 13, 14, 15, 16.</w:t>
      </w:r>
    </w:p>
    <w:bookmarkStart w:name="z691" w:id="528"/>
    <w:p>
      <w:pPr>
        <w:spacing w:after="0"/>
        <w:ind w:left="0"/>
        <w:jc w:val="left"/>
      </w:pPr>
      <w:r>
        <w:rPr>
          <w:rFonts w:ascii="Times New Roman"/>
          <w:b/>
          <w:i w:val="false"/>
          <w:color w:val="000000"/>
        </w:rPr>
        <w:t xml:space="preserve"> Избирательный участок № 69</w:t>
      </w:r>
    </w:p>
    <w:bookmarkEnd w:id="528"/>
    <w:bookmarkStart w:name="z166" w:id="52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529"/>
    <w:bookmarkStart w:name="z167" w:id="530"/>
    <w:p>
      <w:pPr>
        <w:spacing w:after="0"/>
        <w:ind w:left="0"/>
        <w:jc w:val="both"/>
      </w:pPr>
      <w:r>
        <w:rPr>
          <w:rFonts w:ascii="Times New Roman"/>
          <w:b w:val="false"/>
          <w:i w:val="false"/>
          <w:color w:val="000000"/>
          <w:sz w:val="28"/>
        </w:rPr>
        <w:t>
      Границы:</w:t>
      </w:r>
    </w:p>
    <w:bookmarkEnd w:id="530"/>
    <w:bookmarkStart w:name="z168" w:id="531"/>
    <w:p>
      <w:pPr>
        <w:spacing w:after="0"/>
        <w:ind w:left="0"/>
        <w:jc w:val="both"/>
      </w:pPr>
      <w:r>
        <w:rPr>
          <w:rFonts w:ascii="Times New Roman"/>
          <w:b w:val="false"/>
          <w:i w:val="false"/>
          <w:color w:val="000000"/>
          <w:sz w:val="28"/>
        </w:rPr>
        <w:t>
      улица Зональная – 1, 3, 5, 7, 9, 11, 13, 15, 17, 17а, 17б, 18, 19, 20, 21, 22, 23, 24, 25, 26, 27, 28, 29, 30, 31, 32, 33, 34, 35, 36, 37, 38, 39, 40, 41, 42, 43, 44, 45, 46, 47, 48, 49, 50, 51, 52, 53, 54, 55, 56, 57, 58, 59, 60, 61, 62, 63, 64, 65, 66, 67, 68, 69, 70, 71, 72, 73, 74, 75, 76, 77, 77а, 78, 80, 82, 82а;</w:t>
      </w:r>
    </w:p>
    <w:bookmarkEnd w:id="531"/>
    <w:bookmarkStart w:name="z169" w:id="532"/>
    <w:p>
      <w:pPr>
        <w:spacing w:after="0"/>
        <w:ind w:left="0"/>
        <w:jc w:val="both"/>
      </w:pPr>
      <w:r>
        <w:rPr>
          <w:rFonts w:ascii="Times New Roman"/>
          <w:b w:val="false"/>
          <w:i w:val="false"/>
          <w:color w:val="000000"/>
          <w:sz w:val="28"/>
        </w:rPr>
        <w:t>
      улица Рыбная – 1, 2, 3, 4, 5, 6, 7, 8, 9, 10, 11, 12, 13, 14, 15, 16, 17, 18, 19, 20, 21, 22, 23, 24, 25, 26, 27, 28, 29, 30, 31, 32, 33, 34, 35, 36, 37, 38, 39, 40;</w:t>
      </w:r>
    </w:p>
    <w:bookmarkEnd w:id="532"/>
    <w:bookmarkStart w:name="z170" w:id="533"/>
    <w:p>
      <w:pPr>
        <w:spacing w:after="0"/>
        <w:ind w:left="0"/>
        <w:jc w:val="both"/>
      </w:pPr>
      <w:r>
        <w:rPr>
          <w:rFonts w:ascii="Times New Roman"/>
          <w:b w:val="false"/>
          <w:i w:val="false"/>
          <w:color w:val="000000"/>
          <w:sz w:val="28"/>
        </w:rPr>
        <w:t>
      улица Кондитерская – 1, 2, 3, 4, 5, 6, 7, 8, 9, 10, 11, 12, 13, 14, 15, 16, 17, 18, 19, 20, 21, 22, 23, 24, 25, 26, 27, 28, 29, 30, 31, 32, 33, 34, 35, 36, 37, 38, 39, 40, 41, 42, 43, 44, 45, 46, 47, 48, 49, 50, 51, 52, 53, 54, 55, 56, 57, 58, 59;</w:t>
      </w:r>
    </w:p>
    <w:bookmarkEnd w:id="533"/>
    <w:bookmarkStart w:name="z171" w:id="534"/>
    <w:p>
      <w:pPr>
        <w:spacing w:after="0"/>
        <w:ind w:left="0"/>
        <w:jc w:val="both"/>
      </w:pPr>
      <w:r>
        <w:rPr>
          <w:rFonts w:ascii="Times New Roman"/>
          <w:b w:val="false"/>
          <w:i w:val="false"/>
          <w:color w:val="000000"/>
          <w:sz w:val="28"/>
        </w:rPr>
        <w:t>
      улица Ключевая – 1, 2, 3, 4, 4а, 5, 6, 6а-1, 7, 8, 9, 10, 11, 12, 12а, 13, 14, 14а-2, 15, 16, 17, 18, 19, 20, 21, 22, 23, 24, 25, 26, 27, 28, 29, 30, 31, 32, 33, 34, 35, 36, 37, 39, 41, 42, 43, 45, 46, 47, 48, 49, 51, 53, 54, 55, 57, 59;</w:t>
      </w:r>
    </w:p>
    <w:bookmarkEnd w:id="534"/>
    <w:bookmarkStart w:name="z172" w:id="535"/>
    <w:p>
      <w:pPr>
        <w:spacing w:after="0"/>
        <w:ind w:left="0"/>
        <w:jc w:val="both"/>
      </w:pPr>
      <w:r>
        <w:rPr>
          <w:rFonts w:ascii="Times New Roman"/>
          <w:b w:val="false"/>
          <w:i w:val="false"/>
          <w:color w:val="000000"/>
          <w:sz w:val="28"/>
        </w:rPr>
        <w:t>
      переулок Хоровой – 1, 2, 3, 4, 5, 6, 7, 8, 9, 10, 11, 12, 13, 14, 15, 16, 17, 18, 19, 20;</w:t>
      </w:r>
    </w:p>
    <w:bookmarkEnd w:id="535"/>
    <w:bookmarkStart w:name="z173" w:id="536"/>
    <w:p>
      <w:pPr>
        <w:spacing w:after="0"/>
        <w:ind w:left="0"/>
        <w:jc w:val="both"/>
      </w:pPr>
      <w:r>
        <w:rPr>
          <w:rFonts w:ascii="Times New Roman"/>
          <w:b w:val="false"/>
          <w:i w:val="false"/>
          <w:color w:val="000000"/>
          <w:sz w:val="28"/>
        </w:rPr>
        <w:t>
      улица Кирпичная – 1, 2, 3, 4, 5, 5а-1, 6, 7, 8, 8а, 9, 9/2, 10, 11, 12, 13, 14, 15, 16, 17, 17а, 18, 19, 20, 20а, 21, 22, 23, 24, 25, 26, 27, 28, 29, 30, 31, 32, 33, 34, 35, 36;</w:t>
      </w:r>
    </w:p>
    <w:bookmarkEnd w:id="536"/>
    <w:bookmarkStart w:name="z174" w:id="537"/>
    <w:p>
      <w:pPr>
        <w:spacing w:after="0"/>
        <w:ind w:left="0"/>
        <w:jc w:val="both"/>
      </w:pPr>
      <w:r>
        <w:rPr>
          <w:rFonts w:ascii="Times New Roman"/>
          <w:b w:val="false"/>
          <w:i w:val="false"/>
          <w:color w:val="000000"/>
          <w:sz w:val="28"/>
        </w:rPr>
        <w:t>
      переулок Кирпичный – 2, 4, 6, 8, 10, 12, 14, 16, 18, 20, 22, 24, 26, 28, 30, 32, 55;</w:t>
      </w:r>
    </w:p>
    <w:bookmarkEnd w:id="537"/>
    <w:bookmarkStart w:name="z175" w:id="538"/>
    <w:p>
      <w:pPr>
        <w:spacing w:after="0"/>
        <w:ind w:left="0"/>
        <w:jc w:val="both"/>
      </w:pPr>
      <w:r>
        <w:rPr>
          <w:rFonts w:ascii="Times New Roman"/>
          <w:b w:val="false"/>
          <w:i w:val="false"/>
          <w:color w:val="000000"/>
          <w:sz w:val="28"/>
        </w:rPr>
        <w:t>
      улица Керамическая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p>
    <w:bookmarkEnd w:id="538"/>
    <w:bookmarkStart w:name="z176" w:id="539"/>
    <w:p>
      <w:pPr>
        <w:spacing w:after="0"/>
        <w:ind w:left="0"/>
        <w:jc w:val="both"/>
      </w:pPr>
      <w:r>
        <w:rPr>
          <w:rFonts w:ascii="Times New Roman"/>
          <w:b w:val="false"/>
          <w:i w:val="false"/>
          <w:color w:val="000000"/>
          <w:sz w:val="28"/>
        </w:rPr>
        <w:t>
      улица Гончарная – 1, 2, 2а, 3, 4, 4а, 5, 6, 6а, 7, 8, 8а, 9, 10, 10а, 11, 12а, 13, 14, 14а, 15, 16, 16а, 17, 17а, 18, 18а, 19, 20, 21, 21а, 22, 22а, 23, 24а, 25, 26, 26а, 27, 29, 30, 31, 33, 34, 35, 36, 37, 38, 40, 42, 44, 46, 48, 50, 52, 52а;</w:t>
      </w:r>
    </w:p>
    <w:bookmarkEnd w:id="539"/>
    <w:bookmarkStart w:name="z177" w:id="540"/>
    <w:p>
      <w:pPr>
        <w:spacing w:after="0"/>
        <w:ind w:left="0"/>
        <w:jc w:val="both"/>
      </w:pPr>
      <w:r>
        <w:rPr>
          <w:rFonts w:ascii="Times New Roman"/>
          <w:b w:val="false"/>
          <w:i w:val="false"/>
          <w:color w:val="000000"/>
          <w:sz w:val="28"/>
        </w:rPr>
        <w:t>
      улица Альпинистов – 2, 2а, 3, 4, 5, 6, 8, 10, 12, 13, 14, 15, 16, 17, 18, 19, 20, 21, 22, 23, 23а, 23б, 24, 25, 25а, 25б, 26, 27, 27а, 27б, 28, 29, 29а, 29б, 30, 31, 31а, 31б, 32, 33, 33а, 33б, 33г;</w:t>
      </w:r>
    </w:p>
    <w:bookmarkEnd w:id="540"/>
    <w:bookmarkStart w:name="z178" w:id="541"/>
    <w:p>
      <w:pPr>
        <w:spacing w:after="0"/>
        <w:ind w:left="0"/>
        <w:jc w:val="both"/>
      </w:pPr>
      <w:r>
        <w:rPr>
          <w:rFonts w:ascii="Times New Roman"/>
          <w:b w:val="false"/>
          <w:i w:val="false"/>
          <w:color w:val="000000"/>
          <w:sz w:val="28"/>
        </w:rPr>
        <w:t>
      улица Балхашская – 1, 1/4, 2, 2/3, 2/5, 2а-2, 3, 4, 4а, 4/2, 4/3, 5, 6, 7, 8, 9, 9/3, 10, 11, 12, 13, 14, 15, 16, 17, 17а, 18, 19, 20, 20а, 21, 22, 23, 24, 25, 26, 27, 28, 28а, 29, 30, 30/1, 30/2, 31, 32, 32/1, 32а, 32б, 33, 34, 35, 36, 37, 38, 39, 40, 41, 42, 43, 44, 45, 46, 46а, 47, 48, 48а, 49, 50, 50а, 51, 52, 53, 54, 54а, 55, 56, 56а, 57, 58, 58а, 59, 60, 60а, 61, 63, 65, 67, 69, 71, 73, 75;</w:t>
      </w:r>
    </w:p>
    <w:bookmarkEnd w:id="541"/>
    <w:bookmarkStart w:name="z179" w:id="542"/>
    <w:p>
      <w:pPr>
        <w:spacing w:after="0"/>
        <w:ind w:left="0"/>
        <w:jc w:val="both"/>
      </w:pPr>
      <w:r>
        <w:rPr>
          <w:rFonts w:ascii="Times New Roman"/>
          <w:b w:val="false"/>
          <w:i w:val="false"/>
          <w:color w:val="000000"/>
          <w:sz w:val="28"/>
        </w:rPr>
        <w:t>
      улица Четская – 1, 2, 3, 4, 5, 6, 7, 8, 9, 9а, 10, 11, 12, 13, 14, 14/1, 15, 16, 17, 17а, 18, 19, 20, 20а, 21, 22, 23, 24, 25, 25а, 26, 27, 28, 29, 30, 31, 32а, 33, 34, 35, 35а, 36, 37, 38, 39, 40, 41, 42, 43, 44, 45, 46, 47, 48, 48а, 49, 49б, 49в, 50, 50а, 51, 52, 52а, 53, 54, 54а, 55, 56, 56а, 57, 58, 58а, 59, 60, 60а, 61, 62, 64, 68, 70, 72, 74;</w:t>
      </w:r>
    </w:p>
    <w:bookmarkEnd w:id="542"/>
    <w:bookmarkStart w:name="z180" w:id="543"/>
    <w:p>
      <w:pPr>
        <w:spacing w:after="0"/>
        <w:ind w:left="0"/>
        <w:jc w:val="both"/>
      </w:pPr>
      <w:r>
        <w:rPr>
          <w:rFonts w:ascii="Times New Roman"/>
          <w:b w:val="false"/>
          <w:i w:val="false"/>
          <w:color w:val="000000"/>
          <w:sz w:val="28"/>
        </w:rPr>
        <w:t>
      улица Волочаевская – 5, 6, 6у, 7, 7у, 8, 8у, 9, 10, 11, 12, 13, 13а, 14, 15, 15а, 16, 17, 18, 19, 20, 21, 22, 23, 24, 24а, 25, 26, 27, 28, 29, 30, 31, 33;</w:t>
      </w:r>
    </w:p>
    <w:bookmarkEnd w:id="543"/>
    <w:bookmarkStart w:name="z181" w:id="544"/>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544"/>
    <w:bookmarkStart w:name="z182" w:id="545"/>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545"/>
    <w:bookmarkStart w:name="z183" w:id="546"/>
    <w:p>
      <w:pPr>
        <w:spacing w:after="0"/>
        <w:ind w:left="0"/>
        <w:jc w:val="both"/>
      </w:pPr>
      <w:r>
        <w:rPr>
          <w:rFonts w:ascii="Times New Roman"/>
          <w:b w:val="false"/>
          <w:i w:val="false"/>
          <w:color w:val="000000"/>
          <w:sz w:val="28"/>
        </w:rPr>
        <w:t>
      улица Спасская – 1, 2, 2а, 3, 4, 4а, 5, 5а, 6, 6а, 7, 8, 8а, 9, 9/2, 10, 10а, 11, 12, 12а, 13, 16, 23;</w:t>
      </w:r>
    </w:p>
    <w:bookmarkEnd w:id="546"/>
    <w:bookmarkStart w:name="z184" w:id="547"/>
    <w:p>
      <w:pPr>
        <w:spacing w:after="0"/>
        <w:ind w:left="0"/>
        <w:jc w:val="both"/>
      </w:pPr>
      <w:r>
        <w:rPr>
          <w:rFonts w:ascii="Times New Roman"/>
          <w:b w:val="false"/>
          <w:i w:val="false"/>
          <w:color w:val="000000"/>
          <w:sz w:val="28"/>
        </w:rPr>
        <w:t>
      улица Природная – 9, 10, 11, 13, 15, 16, 23, 25, 28;</w:t>
      </w:r>
    </w:p>
    <w:bookmarkEnd w:id="547"/>
    <w:bookmarkStart w:name="z185" w:id="548"/>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w:t>
      </w:r>
    </w:p>
    <w:bookmarkEnd w:id="548"/>
    <w:bookmarkStart w:name="z186" w:id="549"/>
    <w:p>
      <w:pPr>
        <w:spacing w:after="0"/>
        <w:ind w:left="0"/>
        <w:jc w:val="both"/>
      </w:pPr>
      <w:r>
        <w:rPr>
          <w:rFonts w:ascii="Times New Roman"/>
          <w:b w:val="false"/>
          <w:i w:val="false"/>
          <w:color w:val="000000"/>
          <w:sz w:val="28"/>
        </w:rPr>
        <w:t>
      переулок Штакетный – 2, 2а, 3, 4, 4а, 5, 6, 6а, 7, 8, 8а, 9, 10, 10а, 11, 12, 12а, 13, 14, 14а, 15, 16, 16а, 17, 17а, 18, 18а, 19, 20, 21, 22, 23, 24а, 25, 26, 27, 28, 29, 30;</w:t>
      </w:r>
    </w:p>
    <w:bookmarkEnd w:id="549"/>
    <w:bookmarkStart w:name="z187" w:id="550"/>
    <w:p>
      <w:pPr>
        <w:spacing w:after="0"/>
        <w:ind w:left="0"/>
        <w:jc w:val="both"/>
      </w:pPr>
      <w:r>
        <w:rPr>
          <w:rFonts w:ascii="Times New Roman"/>
          <w:b w:val="false"/>
          <w:i w:val="false"/>
          <w:color w:val="000000"/>
          <w:sz w:val="28"/>
        </w:rPr>
        <w:t>
      переулок Квартальный – 1, 2, 3, 4, 5, 6, 7, 8, 9, 10, 11, 12, 13, 14;</w:t>
      </w:r>
    </w:p>
    <w:bookmarkEnd w:id="550"/>
    <w:p>
      <w:pPr>
        <w:spacing w:after="0"/>
        <w:ind w:left="0"/>
        <w:jc w:val="both"/>
      </w:pPr>
      <w:r>
        <w:rPr>
          <w:rFonts w:ascii="Times New Roman"/>
          <w:b w:val="false"/>
          <w:i w:val="false"/>
          <w:color w:val="000000"/>
          <w:sz w:val="28"/>
        </w:rPr>
        <w:t>
      проспект Бухар жырау – 89, 91, 93, 95, 97, 99, 101, 101а, 103, 105, 107, 111, 113, 115, 117, 119, 121, 123, 125, 127, 129, 131, 133, 135, 137, 139, 141.</w:t>
      </w:r>
    </w:p>
    <w:bookmarkStart w:name="z715" w:id="551"/>
    <w:p>
      <w:pPr>
        <w:spacing w:after="0"/>
        <w:ind w:left="0"/>
        <w:jc w:val="left"/>
      </w:pPr>
      <w:r>
        <w:rPr>
          <w:rFonts w:ascii="Times New Roman"/>
          <w:b/>
          <w:i w:val="false"/>
          <w:color w:val="000000"/>
        </w:rPr>
        <w:t xml:space="preserve"> Избирательный участок № 70</w:t>
      </w:r>
    </w:p>
    <w:bookmarkEnd w:id="551"/>
    <w:bookmarkStart w:name="z716" w:id="55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59" акимата города Караганды государственного учреждения "Отдел образования города Караганды" улица Волочаевская, дом 46.</w:t>
      </w:r>
    </w:p>
    <w:bookmarkEnd w:id="552"/>
    <w:bookmarkStart w:name="z717" w:id="553"/>
    <w:p>
      <w:pPr>
        <w:spacing w:after="0"/>
        <w:ind w:left="0"/>
        <w:jc w:val="both"/>
      </w:pPr>
      <w:r>
        <w:rPr>
          <w:rFonts w:ascii="Times New Roman"/>
          <w:b w:val="false"/>
          <w:i w:val="false"/>
          <w:color w:val="000000"/>
          <w:sz w:val="28"/>
        </w:rPr>
        <w:t xml:space="preserve">
      Границы: </w:t>
      </w:r>
    </w:p>
    <w:bookmarkEnd w:id="553"/>
    <w:bookmarkStart w:name="z718" w:id="554"/>
    <w:p>
      <w:pPr>
        <w:spacing w:after="0"/>
        <w:ind w:left="0"/>
        <w:jc w:val="both"/>
      </w:pPr>
      <w:r>
        <w:rPr>
          <w:rFonts w:ascii="Times New Roman"/>
          <w:b w:val="false"/>
          <w:i w:val="false"/>
          <w:color w:val="000000"/>
          <w:sz w:val="28"/>
        </w:rPr>
        <w:t>
      улица Волочаевская – 2, 3, 4, 34, 35, 37, 39, 41, 43, 45, 47, 49, 51, 53, 55, 57, 57/1, 57/2, 59, 61, 63, 65, 67;</w:t>
      </w:r>
    </w:p>
    <w:bookmarkEnd w:id="554"/>
    <w:bookmarkStart w:name="z719" w:id="555"/>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555"/>
    <w:bookmarkStart w:name="z720" w:id="556"/>
    <w:p>
      <w:pPr>
        <w:spacing w:after="0"/>
        <w:ind w:left="0"/>
        <w:jc w:val="both"/>
      </w:pPr>
      <w:r>
        <w:rPr>
          <w:rFonts w:ascii="Times New Roman"/>
          <w:b w:val="false"/>
          <w:i w:val="false"/>
          <w:color w:val="000000"/>
          <w:sz w:val="28"/>
        </w:rPr>
        <w:t>
      улица Насыпная – 1, 2, 2а, 3, 4, 4а, 5, 6, 6а, 7, 8, 8а, 9, 9а, 10, 10а, 11, 12, 12а, 13, 14, 14а, 15, 15а, 16, 16а, 17, 17а, 18, 18а, 19, 19а, 20, 21, 21а, 22, 23, 24а, 25, 26, 27, 28, 29, 31, 33, 39.</w:t>
      </w:r>
    </w:p>
    <w:bookmarkEnd w:id="556"/>
    <w:bookmarkStart w:name="z721" w:id="557"/>
    <w:p>
      <w:pPr>
        <w:spacing w:after="0"/>
        <w:ind w:left="0"/>
        <w:jc w:val="left"/>
      </w:pPr>
      <w:r>
        <w:rPr>
          <w:rFonts w:ascii="Times New Roman"/>
          <w:b/>
          <w:i w:val="false"/>
          <w:color w:val="000000"/>
        </w:rPr>
        <w:t xml:space="preserve"> Избирательный участок № 71</w:t>
      </w:r>
    </w:p>
    <w:bookmarkEnd w:id="557"/>
    <w:bookmarkStart w:name="z190" w:id="55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558"/>
    <w:bookmarkStart w:name="z191" w:id="559"/>
    <w:p>
      <w:pPr>
        <w:spacing w:after="0"/>
        <w:ind w:left="0"/>
        <w:jc w:val="both"/>
      </w:pPr>
      <w:r>
        <w:rPr>
          <w:rFonts w:ascii="Times New Roman"/>
          <w:b w:val="false"/>
          <w:i w:val="false"/>
          <w:color w:val="000000"/>
          <w:sz w:val="28"/>
        </w:rPr>
        <w:t>
      Границы:</w:t>
      </w:r>
    </w:p>
    <w:bookmarkEnd w:id="559"/>
    <w:bookmarkStart w:name="z192" w:id="560"/>
    <w:p>
      <w:pPr>
        <w:spacing w:after="0"/>
        <w:ind w:left="0"/>
        <w:jc w:val="both"/>
      </w:pPr>
      <w:r>
        <w:rPr>
          <w:rFonts w:ascii="Times New Roman"/>
          <w:b w:val="false"/>
          <w:i w:val="false"/>
          <w:color w:val="000000"/>
          <w:sz w:val="28"/>
        </w:rPr>
        <w:t>
      микрорайон Орбита-1 – 2, 3, 3а, 4, 5, 6, 7, 8, 9, 10, 11, 11/3, 12, 13, 14, 16, 16/1, 16/2, 16/3, 17, 30;</w:t>
      </w:r>
    </w:p>
    <w:bookmarkEnd w:id="560"/>
    <w:bookmarkStart w:name="z193" w:id="561"/>
    <w:p>
      <w:pPr>
        <w:spacing w:after="0"/>
        <w:ind w:left="0"/>
        <w:jc w:val="both"/>
      </w:pPr>
      <w:r>
        <w:rPr>
          <w:rFonts w:ascii="Times New Roman"/>
          <w:b w:val="false"/>
          <w:i w:val="false"/>
          <w:color w:val="000000"/>
          <w:sz w:val="28"/>
        </w:rPr>
        <w:t>
      микрорайон Оазис;</w:t>
      </w:r>
    </w:p>
    <w:bookmarkEnd w:id="561"/>
    <w:p>
      <w:pPr>
        <w:spacing w:after="0"/>
        <w:ind w:left="0"/>
        <w:jc w:val="both"/>
      </w:pPr>
      <w:r>
        <w:rPr>
          <w:rFonts w:ascii="Times New Roman"/>
          <w:b w:val="false"/>
          <w:i w:val="false"/>
          <w:color w:val="000000"/>
          <w:sz w:val="28"/>
        </w:rPr>
        <w:t>
      улица Кенжина – 2/1, 2/2.</w:t>
      </w:r>
    </w:p>
    <w:bookmarkStart w:name="z727" w:id="562"/>
    <w:p>
      <w:pPr>
        <w:spacing w:after="0"/>
        <w:ind w:left="0"/>
        <w:jc w:val="left"/>
      </w:pPr>
      <w:r>
        <w:rPr>
          <w:rFonts w:ascii="Times New Roman"/>
          <w:b/>
          <w:i w:val="false"/>
          <w:color w:val="000000"/>
        </w:rPr>
        <w:t xml:space="preserve"> Избирательный участок № 72</w:t>
      </w:r>
    </w:p>
    <w:bookmarkEnd w:id="562"/>
    <w:bookmarkStart w:name="z728"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563"/>
    <w:bookmarkStart w:name="z197" w:id="564"/>
    <w:p>
      <w:pPr>
        <w:spacing w:after="0"/>
        <w:ind w:left="0"/>
        <w:jc w:val="both"/>
      </w:pPr>
      <w:r>
        <w:rPr>
          <w:rFonts w:ascii="Times New Roman"/>
          <w:b w:val="false"/>
          <w:i w:val="false"/>
          <w:color w:val="000000"/>
          <w:sz w:val="28"/>
        </w:rPr>
        <w:t>
      Границы:</w:t>
      </w:r>
    </w:p>
    <w:bookmarkEnd w:id="564"/>
    <w:bookmarkStart w:name="z198" w:id="565"/>
    <w:p>
      <w:pPr>
        <w:spacing w:after="0"/>
        <w:ind w:left="0"/>
        <w:jc w:val="both"/>
      </w:pPr>
      <w:r>
        <w:rPr>
          <w:rFonts w:ascii="Times New Roman"/>
          <w:b w:val="false"/>
          <w:i w:val="false"/>
          <w:color w:val="000000"/>
          <w:sz w:val="28"/>
        </w:rPr>
        <w:t>
      микрорайон Орбита-2 – 18, 19, 20, 21, 22, 23, 24, 25, 26, 28, 29, 30, 31, 32, 33, 34, 35, 36, 37, 38, 39, 40, 41;</w:t>
      </w:r>
    </w:p>
    <w:bookmarkEnd w:id="565"/>
    <w:bookmarkStart w:name="z199" w:id="566"/>
    <w:p>
      <w:pPr>
        <w:spacing w:after="0"/>
        <w:ind w:left="0"/>
        <w:jc w:val="both"/>
      </w:pPr>
      <w:r>
        <w:rPr>
          <w:rFonts w:ascii="Times New Roman"/>
          <w:b w:val="false"/>
          <w:i w:val="false"/>
          <w:color w:val="000000"/>
          <w:sz w:val="28"/>
        </w:rPr>
        <w:t>
      проспект Республики – 40;</w:t>
      </w:r>
    </w:p>
    <w:bookmarkEnd w:id="566"/>
    <w:bookmarkStart w:name="z200" w:id="567"/>
    <w:p>
      <w:pPr>
        <w:spacing w:after="0"/>
        <w:ind w:left="0"/>
        <w:jc w:val="both"/>
      </w:pPr>
      <w:r>
        <w:rPr>
          <w:rFonts w:ascii="Times New Roman"/>
          <w:b w:val="false"/>
          <w:i w:val="false"/>
          <w:color w:val="000000"/>
          <w:sz w:val="28"/>
        </w:rPr>
        <w:t>
      микрорайон Аэропорт городской;</w:t>
      </w:r>
    </w:p>
    <w:bookmarkEnd w:id="567"/>
    <w:bookmarkStart w:name="z201" w:id="568"/>
    <w:p>
      <w:pPr>
        <w:spacing w:after="0"/>
        <w:ind w:left="0"/>
        <w:jc w:val="both"/>
      </w:pPr>
      <w:r>
        <w:rPr>
          <w:rFonts w:ascii="Times New Roman"/>
          <w:b w:val="false"/>
          <w:i w:val="false"/>
          <w:color w:val="000000"/>
          <w:sz w:val="28"/>
        </w:rPr>
        <w:t>
      улица Бауыржана Момышулы;</w:t>
      </w:r>
    </w:p>
    <w:bookmarkEnd w:id="568"/>
    <w:p>
      <w:pPr>
        <w:spacing w:after="0"/>
        <w:ind w:left="0"/>
        <w:jc w:val="both"/>
      </w:pPr>
      <w:r>
        <w:rPr>
          <w:rFonts w:ascii="Times New Roman"/>
          <w:b w:val="false"/>
          <w:i w:val="false"/>
          <w:color w:val="000000"/>
          <w:sz w:val="28"/>
        </w:rPr>
        <w:t>
      жилой комплекс "Шапагат".</w:t>
      </w:r>
    </w:p>
    <w:bookmarkStart w:name="z734" w:id="569"/>
    <w:p>
      <w:pPr>
        <w:spacing w:after="0"/>
        <w:ind w:left="0"/>
        <w:jc w:val="left"/>
      </w:pPr>
      <w:r>
        <w:rPr>
          <w:rFonts w:ascii="Times New Roman"/>
          <w:b/>
          <w:i w:val="false"/>
          <w:color w:val="000000"/>
        </w:rPr>
        <w:t xml:space="preserve"> Избирательный участок № 73</w:t>
      </w:r>
    </w:p>
    <w:bookmarkEnd w:id="569"/>
    <w:bookmarkStart w:name="z735" w:id="57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16" акимата города Караганды государственного учреждения "Отдел образования города Караганды", улица Язева, дом 13а.</w:t>
      </w:r>
    </w:p>
    <w:bookmarkEnd w:id="570"/>
    <w:bookmarkStart w:name="z736" w:id="571"/>
    <w:p>
      <w:pPr>
        <w:spacing w:after="0"/>
        <w:ind w:left="0"/>
        <w:jc w:val="both"/>
      </w:pPr>
      <w:r>
        <w:rPr>
          <w:rFonts w:ascii="Times New Roman"/>
          <w:b w:val="false"/>
          <w:i w:val="false"/>
          <w:color w:val="000000"/>
          <w:sz w:val="28"/>
        </w:rPr>
        <w:t>
      Границы:</w:t>
      </w:r>
    </w:p>
    <w:bookmarkEnd w:id="571"/>
    <w:bookmarkStart w:name="z737" w:id="572"/>
    <w:p>
      <w:pPr>
        <w:spacing w:after="0"/>
        <w:ind w:left="0"/>
        <w:jc w:val="both"/>
      </w:pPr>
      <w:r>
        <w:rPr>
          <w:rFonts w:ascii="Times New Roman"/>
          <w:b w:val="false"/>
          <w:i w:val="false"/>
          <w:color w:val="000000"/>
          <w:sz w:val="28"/>
        </w:rPr>
        <w:t>
      улица Язева – 13, 15, 17, 19, 21, 21/1, 21/2;</w:t>
      </w:r>
    </w:p>
    <w:bookmarkEnd w:id="572"/>
    <w:bookmarkStart w:name="z738" w:id="573"/>
    <w:p>
      <w:pPr>
        <w:spacing w:after="0"/>
        <w:ind w:left="0"/>
        <w:jc w:val="both"/>
      </w:pPr>
      <w:r>
        <w:rPr>
          <w:rFonts w:ascii="Times New Roman"/>
          <w:b w:val="false"/>
          <w:i w:val="false"/>
          <w:color w:val="000000"/>
          <w:sz w:val="28"/>
        </w:rPr>
        <w:t>
      проспект Строителей – 16, 18, 20, 22;</w:t>
      </w:r>
    </w:p>
    <w:bookmarkEnd w:id="573"/>
    <w:bookmarkStart w:name="z739" w:id="574"/>
    <w:p>
      <w:pPr>
        <w:spacing w:after="0"/>
        <w:ind w:left="0"/>
        <w:jc w:val="both"/>
      </w:pPr>
      <w:r>
        <w:rPr>
          <w:rFonts w:ascii="Times New Roman"/>
          <w:b w:val="false"/>
          <w:i w:val="false"/>
          <w:color w:val="000000"/>
          <w:sz w:val="28"/>
        </w:rPr>
        <w:t>
      улица Карбышева – 4, 20, 22;</w:t>
      </w:r>
    </w:p>
    <w:bookmarkEnd w:id="574"/>
    <w:bookmarkStart w:name="z740" w:id="575"/>
    <w:p>
      <w:pPr>
        <w:spacing w:after="0"/>
        <w:ind w:left="0"/>
        <w:jc w:val="both"/>
      </w:pPr>
      <w:r>
        <w:rPr>
          <w:rFonts w:ascii="Times New Roman"/>
          <w:b w:val="false"/>
          <w:i w:val="false"/>
          <w:color w:val="000000"/>
          <w:sz w:val="28"/>
        </w:rPr>
        <w:t>
      проспект Шахтеров – 9.</w:t>
      </w:r>
    </w:p>
    <w:bookmarkEnd w:id="575"/>
    <w:bookmarkStart w:name="z741" w:id="576"/>
    <w:p>
      <w:pPr>
        <w:spacing w:after="0"/>
        <w:ind w:left="0"/>
        <w:jc w:val="left"/>
      </w:pPr>
      <w:r>
        <w:rPr>
          <w:rFonts w:ascii="Times New Roman"/>
          <w:b/>
          <w:i w:val="false"/>
          <w:color w:val="000000"/>
        </w:rPr>
        <w:t xml:space="preserve"> Избирательный участок № 74</w:t>
      </w:r>
    </w:p>
    <w:bookmarkEnd w:id="576"/>
    <w:bookmarkStart w:name="z742" w:id="5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577"/>
    <w:bookmarkStart w:name="z205" w:id="578"/>
    <w:p>
      <w:pPr>
        <w:spacing w:after="0"/>
        <w:ind w:left="0"/>
        <w:jc w:val="both"/>
      </w:pPr>
      <w:r>
        <w:rPr>
          <w:rFonts w:ascii="Times New Roman"/>
          <w:b w:val="false"/>
          <w:i w:val="false"/>
          <w:color w:val="000000"/>
          <w:sz w:val="28"/>
        </w:rPr>
        <w:t>
      Границы:</w:t>
      </w:r>
    </w:p>
    <w:bookmarkEnd w:id="578"/>
    <w:bookmarkStart w:name="z206" w:id="579"/>
    <w:p>
      <w:pPr>
        <w:spacing w:after="0"/>
        <w:ind w:left="0"/>
        <w:jc w:val="both"/>
      </w:pPr>
      <w:r>
        <w:rPr>
          <w:rFonts w:ascii="Times New Roman"/>
          <w:b w:val="false"/>
          <w:i w:val="false"/>
          <w:color w:val="000000"/>
          <w:sz w:val="28"/>
        </w:rPr>
        <w:t>
      улица Университетская – 25, 27;</w:t>
      </w:r>
    </w:p>
    <w:bookmarkEnd w:id="579"/>
    <w:bookmarkStart w:name="z207" w:id="580"/>
    <w:p>
      <w:pPr>
        <w:spacing w:after="0"/>
        <w:ind w:left="0"/>
        <w:jc w:val="both"/>
      </w:pPr>
      <w:r>
        <w:rPr>
          <w:rFonts w:ascii="Times New Roman"/>
          <w:b w:val="false"/>
          <w:i w:val="false"/>
          <w:color w:val="000000"/>
          <w:sz w:val="28"/>
        </w:rPr>
        <w:t xml:space="preserve">
      улица Язева – 1, 3, 5, 7, 9, 10, 11; </w:t>
      </w:r>
    </w:p>
    <w:bookmarkEnd w:id="580"/>
    <w:bookmarkStart w:name="z208" w:id="581"/>
    <w:p>
      <w:pPr>
        <w:spacing w:after="0"/>
        <w:ind w:left="0"/>
        <w:jc w:val="both"/>
      </w:pPr>
      <w:r>
        <w:rPr>
          <w:rFonts w:ascii="Times New Roman"/>
          <w:b w:val="false"/>
          <w:i w:val="false"/>
          <w:color w:val="000000"/>
          <w:sz w:val="28"/>
        </w:rPr>
        <w:t>
      улица Карбышева – 6, 8, 10/2;</w:t>
      </w:r>
    </w:p>
    <w:bookmarkEnd w:id="581"/>
    <w:p>
      <w:pPr>
        <w:spacing w:after="0"/>
        <w:ind w:left="0"/>
        <w:jc w:val="both"/>
      </w:pPr>
      <w:r>
        <w:rPr>
          <w:rFonts w:ascii="Times New Roman"/>
          <w:b w:val="false"/>
          <w:i w:val="false"/>
          <w:color w:val="000000"/>
          <w:sz w:val="28"/>
        </w:rPr>
        <w:t>
      проспект Шахтеров – 3, 5, 5/2, 7.</w:t>
      </w:r>
    </w:p>
    <w:bookmarkStart w:name="z748" w:id="582"/>
    <w:p>
      <w:pPr>
        <w:spacing w:after="0"/>
        <w:ind w:left="0"/>
        <w:jc w:val="left"/>
      </w:pPr>
      <w:r>
        <w:rPr>
          <w:rFonts w:ascii="Times New Roman"/>
          <w:b/>
          <w:i w:val="false"/>
          <w:color w:val="000000"/>
        </w:rPr>
        <w:t xml:space="preserve"> Избирательный участок № 75</w:t>
      </w:r>
    </w:p>
    <w:bookmarkEnd w:id="582"/>
    <w:bookmarkStart w:name="z749" w:id="583"/>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Карбышева, дом 7.</w:t>
      </w:r>
    </w:p>
    <w:bookmarkEnd w:id="583"/>
    <w:bookmarkStart w:name="z750" w:id="584"/>
    <w:p>
      <w:pPr>
        <w:spacing w:after="0"/>
        <w:ind w:left="0"/>
        <w:jc w:val="both"/>
      </w:pPr>
      <w:r>
        <w:rPr>
          <w:rFonts w:ascii="Times New Roman"/>
          <w:b w:val="false"/>
          <w:i w:val="false"/>
          <w:color w:val="000000"/>
          <w:sz w:val="28"/>
        </w:rPr>
        <w:t>
      Границы:</w:t>
      </w:r>
    </w:p>
    <w:bookmarkEnd w:id="584"/>
    <w:bookmarkStart w:name="z751" w:id="585"/>
    <w:p>
      <w:pPr>
        <w:spacing w:after="0"/>
        <w:ind w:left="0"/>
        <w:jc w:val="both"/>
      </w:pPr>
      <w:r>
        <w:rPr>
          <w:rFonts w:ascii="Times New Roman"/>
          <w:b w:val="false"/>
          <w:i w:val="false"/>
          <w:color w:val="000000"/>
          <w:sz w:val="28"/>
        </w:rPr>
        <w:t>
      улица Карбышева – 1, 2, 3, 5, 5/1, 9/2, 9/3, 9/4, 9/6, 9/7, 9/8, 10, 12, 14, 14/2;</w:t>
      </w:r>
    </w:p>
    <w:bookmarkEnd w:id="585"/>
    <w:bookmarkStart w:name="z752" w:id="586"/>
    <w:p>
      <w:pPr>
        <w:spacing w:after="0"/>
        <w:ind w:left="0"/>
        <w:jc w:val="both"/>
      </w:pPr>
      <w:r>
        <w:rPr>
          <w:rFonts w:ascii="Times New Roman"/>
          <w:b w:val="false"/>
          <w:i w:val="false"/>
          <w:color w:val="000000"/>
          <w:sz w:val="28"/>
        </w:rPr>
        <w:t>
      улица Университетская – 3, 19, 21, 23.</w:t>
      </w:r>
    </w:p>
    <w:bookmarkEnd w:id="586"/>
    <w:bookmarkStart w:name="z753" w:id="587"/>
    <w:p>
      <w:pPr>
        <w:spacing w:after="0"/>
        <w:ind w:left="0"/>
        <w:jc w:val="left"/>
      </w:pPr>
      <w:r>
        <w:rPr>
          <w:rFonts w:ascii="Times New Roman"/>
          <w:b/>
          <w:i w:val="false"/>
          <w:color w:val="000000"/>
        </w:rPr>
        <w:t xml:space="preserve"> Избирательный участок № 76</w:t>
      </w:r>
    </w:p>
    <w:bookmarkEnd w:id="587"/>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Университетская, дом 28:</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Университетская – 14/1, 14/2, 16/1, 16/2, 29, 34, 34/1, 36/3;</w:t>
      </w:r>
    </w:p>
    <w:p>
      <w:pPr>
        <w:spacing w:after="0"/>
        <w:ind w:left="0"/>
        <w:jc w:val="both"/>
      </w:pPr>
      <w:r>
        <w:rPr>
          <w:rFonts w:ascii="Times New Roman"/>
          <w:b w:val="false"/>
          <w:i w:val="false"/>
          <w:color w:val="000000"/>
          <w:sz w:val="28"/>
        </w:rPr>
        <w:t>
      улица Язева – 2, 4, 6, 8;</w:t>
      </w:r>
    </w:p>
    <w:p>
      <w:pPr>
        <w:spacing w:after="0"/>
        <w:ind w:left="0"/>
        <w:jc w:val="both"/>
      </w:pPr>
      <w:r>
        <w:rPr>
          <w:rFonts w:ascii="Times New Roman"/>
          <w:b w:val="false"/>
          <w:i w:val="false"/>
          <w:color w:val="000000"/>
          <w:sz w:val="28"/>
        </w:rPr>
        <w:t>
      проспект Шахтеров – 1;</w:t>
      </w:r>
    </w:p>
    <w:p>
      <w:pPr>
        <w:spacing w:after="0"/>
        <w:ind w:left="0"/>
        <w:jc w:val="both"/>
      </w:pPr>
      <w:r>
        <w:rPr>
          <w:rFonts w:ascii="Times New Roman"/>
          <w:b w:val="false"/>
          <w:i w:val="false"/>
          <w:color w:val="000000"/>
          <w:sz w:val="28"/>
        </w:rPr>
        <w:t>
      микрорайон Панель-центр.</w:t>
      </w:r>
    </w:p>
    <w:bookmarkStart w:name="z760" w:id="588"/>
    <w:p>
      <w:pPr>
        <w:spacing w:after="0"/>
        <w:ind w:left="0"/>
        <w:jc w:val="left"/>
      </w:pPr>
      <w:r>
        <w:rPr>
          <w:rFonts w:ascii="Times New Roman"/>
          <w:b/>
          <w:i w:val="false"/>
          <w:color w:val="000000"/>
        </w:rPr>
        <w:t xml:space="preserve"> Избирательный участок № 77</w:t>
      </w:r>
    </w:p>
    <w:bookmarkEnd w:id="588"/>
    <w:bookmarkStart w:name="z761" w:id="58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66" акимата города Караганды государственного учреждения "Отдел образования города Караганды", улица Карбышева, дом 17.</w:t>
      </w:r>
    </w:p>
    <w:bookmarkEnd w:id="589"/>
    <w:bookmarkStart w:name="z762" w:id="590"/>
    <w:p>
      <w:pPr>
        <w:spacing w:after="0"/>
        <w:ind w:left="0"/>
        <w:jc w:val="both"/>
      </w:pPr>
      <w:r>
        <w:rPr>
          <w:rFonts w:ascii="Times New Roman"/>
          <w:b w:val="false"/>
          <w:i w:val="false"/>
          <w:color w:val="000000"/>
          <w:sz w:val="28"/>
        </w:rPr>
        <w:t>
      Границы:</w:t>
      </w:r>
    </w:p>
    <w:bookmarkEnd w:id="590"/>
    <w:bookmarkStart w:name="z763" w:id="591"/>
    <w:p>
      <w:pPr>
        <w:spacing w:after="0"/>
        <w:ind w:left="0"/>
        <w:jc w:val="both"/>
      </w:pPr>
      <w:r>
        <w:rPr>
          <w:rFonts w:ascii="Times New Roman"/>
          <w:b w:val="false"/>
          <w:i w:val="false"/>
          <w:color w:val="000000"/>
          <w:sz w:val="28"/>
        </w:rPr>
        <w:t xml:space="preserve">
      улица Муканова – 22, 24, 26; </w:t>
      </w:r>
    </w:p>
    <w:bookmarkEnd w:id="591"/>
    <w:bookmarkStart w:name="z764" w:id="592"/>
    <w:p>
      <w:pPr>
        <w:spacing w:after="0"/>
        <w:ind w:left="0"/>
        <w:jc w:val="both"/>
      </w:pPr>
      <w:r>
        <w:rPr>
          <w:rFonts w:ascii="Times New Roman"/>
          <w:b w:val="false"/>
          <w:i w:val="false"/>
          <w:color w:val="000000"/>
          <w:sz w:val="28"/>
        </w:rPr>
        <w:t xml:space="preserve">
      проспект Строителей – 1, 5, 7, 11/1; </w:t>
      </w:r>
    </w:p>
    <w:bookmarkEnd w:id="592"/>
    <w:bookmarkStart w:name="z765" w:id="593"/>
    <w:p>
      <w:pPr>
        <w:spacing w:after="0"/>
        <w:ind w:left="0"/>
        <w:jc w:val="both"/>
      </w:pPr>
      <w:r>
        <w:rPr>
          <w:rFonts w:ascii="Times New Roman"/>
          <w:b w:val="false"/>
          <w:i w:val="false"/>
          <w:color w:val="000000"/>
          <w:sz w:val="28"/>
        </w:rPr>
        <w:t>
      улица Сатыбалдина – 1, 2, 4, 7/2, 7/3;</w:t>
      </w:r>
    </w:p>
    <w:bookmarkEnd w:id="593"/>
    <w:bookmarkStart w:name="z766" w:id="594"/>
    <w:p>
      <w:pPr>
        <w:spacing w:after="0"/>
        <w:ind w:left="0"/>
        <w:jc w:val="both"/>
      </w:pPr>
      <w:r>
        <w:rPr>
          <w:rFonts w:ascii="Times New Roman"/>
          <w:b w:val="false"/>
          <w:i w:val="false"/>
          <w:color w:val="000000"/>
          <w:sz w:val="28"/>
        </w:rPr>
        <w:t>
      улица Карбышева – 9, 9/1, 10/3.</w:t>
      </w:r>
    </w:p>
    <w:bookmarkEnd w:id="594"/>
    <w:bookmarkStart w:name="z767" w:id="595"/>
    <w:p>
      <w:pPr>
        <w:spacing w:after="0"/>
        <w:ind w:left="0"/>
        <w:jc w:val="left"/>
      </w:pPr>
      <w:r>
        <w:rPr>
          <w:rFonts w:ascii="Times New Roman"/>
          <w:b/>
          <w:i w:val="false"/>
          <w:color w:val="000000"/>
        </w:rPr>
        <w:t xml:space="preserve"> Избирательный участок № 78</w:t>
      </w:r>
    </w:p>
    <w:bookmarkEnd w:id="595"/>
    <w:bookmarkStart w:name="z768" w:id="596"/>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1.</w:t>
      </w:r>
    </w:p>
    <w:bookmarkEnd w:id="596"/>
    <w:bookmarkStart w:name="z769" w:id="597"/>
    <w:p>
      <w:pPr>
        <w:spacing w:after="0"/>
        <w:ind w:left="0"/>
        <w:jc w:val="both"/>
      </w:pPr>
      <w:r>
        <w:rPr>
          <w:rFonts w:ascii="Times New Roman"/>
          <w:b w:val="false"/>
          <w:i w:val="false"/>
          <w:color w:val="000000"/>
          <w:sz w:val="28"/>
        </w:rPr>
        <w:t>
      Границы:</w:t>
      </w:r>
    </w:p>
    <w:bookmarkEnd w:id="597"/>
    <w:bookmarkStart w:name="z770" w:id="598"/>
    <w:p>
      <w:pPr>
        <w:spacing w:after="0"/>
        <w:ind w:left="0"/>
        <w:jc w:val="both"/>
      </w:pPr>
      <w:r>
        <w:rPr>
          <w:rFonts w:ascii="Times New Roman"/>
          <w:b w:val="false"/>
          <w:i w:val="false"/>
          <w:color w:val="000000"/>
          <w:sz w:val="28"/>
        </w:rPr>
        <w:t>
      улица Университетская – 11, 15, 17, 17/2;</w:t>
      </w:r>
    </w:p>
    <w:bookmarkEnd w:id="598"/>
    <w:bookmarkStart w:name="z771" w:id="599"/>
    <w:p>
      <w:pPr>
        <w:spacing w:after="0"/>
        <w:ind w:left="0"/>
        <w:jc w:val="both"/>
      </w:pPr>
      <w:r>
        <w:rPr>
          <w:rFonts w:ascii="Times New Roman"/>
          <w:b w:val="false"/>
          <w:i w:val="false"/>
          <w:color w:val="000000"/>
          <w:sz w:val="28"/>
        </w:rPr>
        <w:t>
      улица Муканова – 1, 1б, 1/2, 1/3, 1/6, 2, жилой массив 2 дом 2, 4; 4/1, 6, 6/2, 6/3, 8.</w:t>
      </w:r>
    </w:p>
    <w:bookmarkEnd w:id="599"/>
    <w:bookmarkStart w:name="z772" w:id="600"/>
    <w:p>
      <w:pPr>
        <w:spacing w:after="0"/>
        <w:ind w:left="0"/>
        <w:jc w:val="left"/>
      </w:pPr>
      <w:r>
        <w:rPr>
          <w:rFonts w:ascii="Times New Roman"/>
          <w:b/>
          <w:i w:val="false"/>
          <w:color w:val="000000"/>
        </w:rPr>
        <w:t xml:space="preserve"> Избирательный участок № 79</w:t>
      </w:r>
    </w:p>
    <w:bookmarkEnd w:id="600"/>
    <w:bookmarkStart w:name="z773" w:id="6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81" акимата города Караганды государственного учреждения "Отдел образования города Караганды" улица Гапеева, дом 1а.</w:t>
      </w:r>
    </w:p>
    <w:bookmarkEnd w:id="601"/>
    <w:bookmarkStart w:name="z774" w:id="602"/>
    <w:p>
      <w:pPr>
        <w:spacing w:after="0"/>
        <w:ind w:left="0"/>
        <w:jc w:val="both"/>
      </w:pPr>
      <w:r>
        <w:rPr>
          <w:rFonts w:ascii="Times New Roman"/>
          <w:b w:val="false"/>
          <w:i w:val="false"/>
          <w:color w:val="000000"/>
          <w:sz w:val="28"/>
        </w:rPr>
        <w:t>
      Границы:</w:t>
      </w:r>
    </w:p>
    <w:bookmarkEnd w:id="602"/>
    <w:bookmarkStart w:name="z775" w:id="603"/>
    <w:p>
      <w:pPr>
        <w:spacing w:after="0"/>
        <w:ind w:left="0"/>
        <w:jc w:val="both"/>
      </w:pPr>
      <w:r>
        <w:rPr>
          <w:rFonts w:ascii="Times New Roman"/>
          <w:b w:val="false"/>
          <w:i w:val="false"/>
          <w:color w:val="000000"/>
          <w:sz w:val="28"/>
        </w:rPr>
        <w:t>
      улица Муканова – 3, 28, 34;</w:t>
      </w:r>
    </w:p>
    <w:bookmarkEnd w:id="603"/>
    <w:bookmarkStart w:name="z776" w:id="604"/>
    <w:p>
      <w:pPr>
        <w:spacing w:after="0"/>
        <w:ind w:left="0"/>
        <w:jc w:val="both"/>
      </w:pPr>
      <w:r>
        <w:rPr>
          <w:rFonts w:ascii="Times New Roman"/>
          <w:b w:val="false"/>
          <w:i w:val="false"/>
          <w:color w:val="000000"/>
          <w:sz w:val="28"/>
        </w:rPr>
        <w:t>
      улица Гапеева – 5;</w:t>
      </w:r>
    </w:p>
    <w:bookmarkEnd w:id="604"/>
    <w:bookmarkStart w:name="z777" w:id="605"/>
    <w:p>
      <w:pPr>
        <w:spacing w:after="0"/>
        <w:ind w:left="0"/>
        <w:jc w:val="both"/>
      </w:pPr>
      <w:r>
        <w:rPr>
          <w:rFonts w:ascii="Times New Roman"/>
          <w:b w:val="false"/>
          <w:i w:val="false"/>
          <w:color w:val="000000"/>
          <w:sz w:val="28"/>
        </w:rPr>
        <w:t>
      улица Рыскулова – 3, 5, 7, 9, 11, 13, 15, 17, 19, 21, 23, 25, 27.</w:t>
      </w:r>
    </w:p>
    <w:bookmarkEnd w:id="605"/>
    <w:bookmarkStart w:name="z778" w:id="606"/>
    <w:p>
      <w:pPr>
        <w:spacing w:after="0"/>
        <w:ind w:left="0"/>
        <w:jc w:val="left"/>
      </w:pPr>
      <w:r>
        <w:rPr>
          <w:rFonts w:ascii="Times New Roman"/>
          <w:b/>
          <w:i w:val="false"/>
          <w:color w:val="000000"/>
        </w:rPr>
        <w:t xml:space="preserve"> Избирательный участок № 80</w:t>
      </w:r>
    </w:p>
    <w:bookmarkEnd w:id="606"/>
    <w:bookmarkStart w:name="z779" w:id="607"/>
    <w:p>
      <w:pPr>
        <w:spacing w:after="0"/>
        <w:ind w:left="0"/>
        <w:jc w:val="both"/>
      </w:pPr>
      <w:r>
        <w:rPr>
          <w:rFonts w:ascii="Times New Roman"/>
          <w:b w:val="false"/>
          <w:i w:val="false"/>
          <w:color w:val="000000"/>
          <w:sz w:val="28"/>
        </w:rPr>
        <w:t>
      Центр: Коммунальное государственное учреждение "Карагандинский транспортно-технический колледж" Управления образования Карагандинской области, улица Муканова, дом 21/2.</w:t>
      </w:r>
    </w:p>
    <w:bookmarkEnd w:id="607"/>
    <w:bookmarkStart w:name="z780" w:id="608"/>
    <w:p>
      <w:pPr>
        <w:spacing w:after="0"/>
        <w:ind w:left="0"/>
        <w:jc w:val="both"/>
      </w:pPr>
      <w:r>
        <w:rPr>
          <w:rFonts w:ascii="Times New Roman"/>
          <w:b w:val="false"/>
          <w:i w:val="false"/>
          <w:color w:val="000000"/>
          <w:sz w:val="28"/>
        </w:rPr>
        <w:t>
      Границы:</w:t>
      </w:r>
    </w:p>
    <w:bookmarkEnd w:id="608"/>
    <w:bookmarkStart w:name="z781" w:id="609"/>
    <w:p>
      <w:pPr>
        <w:spacing w:after="0"/>
        <w:ind w:left="0"/>
        <w:jc w:val="both"/>
      </w:pPr>
      <w:r>
        <w:rPr>
          <w:rFonts w:ascii="Times New Roman"/>
          <w:b w:val="false"/>
          <w:i w:val="false"/>
          <w:color w:val="000000"/>
          <w:sz w:val="28"/>
        </w:rPr>
        <w:t>
      улица Гапеева - 9, 11, 12, 13, 15, 15/2, 17, 19, 23, 25, 27, 29, 31, 33.</w:t>
      </w:r>
    </w:p>
    <w:bookmarkEnd w:id="609"/>
    <w:bookmarkStart w:name="z782" w:id="610"/>
    <w:p>
      <w:pPr>
        <w:spacing w:after="0"/>
        <w:ind w:left="0"/>
        <w:jc w:val="left"/>
      </w:pPr>
      <w:r>
        <w:rPr>
          <w:rFonts w:ascii="Times New Roman"/>
          <w:b/>
          <w:i w:val="false"/>
          <w:color w:val="000000"/>
        </w:rPr>
        <w:t xml:space="preserve"> Избирательный участок № 81</w:t>
      </w:r>
    </w:p>
    <w:bookmarkEnd w:id="610"/>
    <w:bookmarkStart w:name="z783" w:id="61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611"/>
    <w:bookmarkStart w:name="z784" w:id="612"/>
    <w:p>
      <w:pPr>
        <w:spacing w:after="0"/>
        <w:ind w:left="0"/>
        <w:jc w:val="both"/>
      </w:pPr>
      <w:r>
        <w:rPr>
          <w:rFonts w:ascii="Times New Roman"/>
          <w:b w:val="false"/>
          <w:i w:val="false"/>
          <w:color w:val="000000"/>
          <w:sz w:val="28"/>
        </w:rPr>
        <w:t>
      Границы:</w:t>
      </w:r>
    </w:p>
    <w:bookmarkEnd w:id="612"/>
    <w:bookmarkStart w:name="z785" w:id="613"/>
    <w:p>
      <w:pPr>
        <w:spacing w:after="0"/>
        <w:ind w:left="0"/>
        <w:jc w:val="both"/>
      </w:pPr>
      <w:r>
        <w:rPr>
          <w:rFonts w:ascii="Times New Roman"/>
          <w:b w:val="false"/>
          <w:i w:val="false"/>
          <w:color w:val="000000"/>
          <w:sz w:val="28"/>
        </w:rPr>
        <w:t>
      улица Гапеева – 1, площадка 1, 3/2, 7, 35.</w:t>
      </w:r>
    </w:p>
    <w:bookmarkEnd w:id="613"/>
    <w:bookmarkStart w:name="z786" w:id="614"/>
    <w:p>
      <w:pPr>
        <w:spacing w:after="0"/>
        <w:ind w:left="0"/>
        <w:jc w:val="left"/>
      </w:pPr>
      <w:r>
        <w:rPr>
          <w:rFonts w:ascii="Times New Roman"/>
          <w:b/>
          <w:i w:val="false"/>
          <w:color w:val="000000"/>
        </w:rPr>
        <w:t xml:space="preserve"> Избирательный участок № 82</w:t>
      </w:r>
    </w:p>
    <w:bookmarkEnd w:id="6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81" акимата города Караганды государственного учреждения "Отдел образования города Караганды", улица Гапеева, дом 1б.</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xml:space="preserve">
      проспект Республики – 1/4, 4; </w:t>
      </w:r>
    </w:p>
    <w:p>
      <w:pPr>
        <w:spacing w:after="0"/>
        <w:ind w:left="0"/>
        <w:jc w:val="both"/>
      </w:pPr>
      <w:r>
        <w:rPr>
          <w:rFonts w:ascii="Times New Roman"/>
          <w:b w:val="false"/>
          <w:i w:val="false"/>
          <w:color w:val="000000"/>
          <w:sz w:val="28"/>
        </w:rPr>
        <w:t xml:space="preserve">
      улица Гапеева – 6, 8, 8/1, 8/2, 8/3, 8/4, 10, 14, 16; </w:t>
      </w:r>
    </w:p>
    <w:p>
      <w:pPr>
        <w:spacing w:after="0"/>
        <w:ind w:left="0"/>
        <w:jc w:val="both"/>
      </w:pPr>
      <w:r>
        <w:rPr>
          <w:rFonts w:ascii="Times New Roman"/>
          <w:b w:val="false"/>
          <w:i w:val="false"/>
          <w:color w:val="000000"/>
          <w:sz w:val="28"/>
        </w:rPr>
        <w:t>
      улица Муканова – 11, 13, 15, 17.</w:t>
      </w:r>
    </w:p>
    <w:bookmarkStart w:name="z792" w:id="615"/>
    <w:p>
      <w:pPr>
        <w:spacing w:after="0"/>
        <w:ind w:left="0"/>
        <w:jc w:val="left"/>
      </w:pPr>
      <w:r>
        <w:rPr>
          <w:rFonts w:ascii="Times New Roman"/>
          <w:b/>
          <w:i w:val="false"/>
          <w:color w:val="000000"/>
        </w:rPr>
        <w:t xml:space="preserve"> Избирательный участок № 83</w:t>
      </w:r>
    </w:p>
    <w:bookmarkEnd w:id="615"/>
    <w:bookmarkStart w:name="z793" w:id="616"/>
    <w:p>
      <w:pPr>
        <w:spacing w:after="0"/>
        <w:ind w:left="0"/>
        <w:jc w:val="both"/>
      </w:pPr>
      <w:r>
        <w:rPr>
          <w:rFonts w:ascii="Times New Roman"/>
          <w:b w:val="false"/>
          <w:i w:val="false"/>
          <w:color w:val="000000"/>
          <w:sz w:val="28"/>
        </w:rPr>
        <w:t>
      Центр: Коммунальное государственное предприятие "Областной медицинский центр" управления здравохранения Карагандинской области, улица Муканова, дом 5.</w:t>
      </w:r>
    </w:p>
    <w:bookmarkEnd w:id="616"/>
    <w:bookmarkStart w:name="z794" w:id="617"/>
    <w:p>
      <w:pPr>
        <w:spacing w:after="0"/>
        <w:ind w:left="0"/>
        <w:jc w:val="left"/>
      </w:pPr>
      <w:r>
        <w:rPr>
          <w:rFonts w:ascii="Times New Roman"/>
          <w:b/>
          <w:i w:val="false"/>
          <w:color w:val="000000"/>
        </w:rPr>
        <w:t xml:space="preserve"> Избирательный участок № 84</w:t>
      </w:r>
    </w:p>
    <w:bookmarkEnd w:id="617"/>
    <w:bookmarkStart w:name="z795" w:id="61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66" акимата города Караганды государственного учреждения "Отдел образования города Караганды" улица Карбышева, дом 17.</w:t>
      </w:r>
    </w:p>
    <w:bookmarkEnd w:id="618"/>
    <w:bookmarkStart w:name="z796" w:id="619"/>
    <w:p>
      <w:pPr>
        <w:spacing w:after="0"/>
        <w:ind w:left="0"/>
        <w:jc w:val="both"/>
      </w:pPr>
      <w:r>
        <w:rPr>
          <w:rFonts w:ascii="Times New Roman"/>
          <w:b w:val="false"/>
          <w:i w:val="false"/>
          <w:color w:val="000000"/>
          <w:sz w:val="28"/>
        </w:rPr>
        <w:t>
      Границы:</w:t>
      </w:r>
    </w:p>
    <w:bookmarkEnd w:id="619"/>
    <w:bookmarkStart w:name="z797" w:id="620"/>
    <w:p>
      <w:pPr>
        <w:spacing w:after="0"/>
        <w:ind w:left="0"/>
        <w:jc w:val="both"/>
      </w:pPr>
      <w:r>
        <w:rPr>
          <w:rFonts w:ascii="Times New Roman"/>
          <w:b w:val="false"/>
          <w:i w:val="false"/>
          <w:color w:val="000000"/>
          <w:sz w:val="28"/>
        </w:rPr>
        <w:t xml:space="preserve">
      улица Карбышева – 15, 15/2; </w:t>
      </w:r>
    </w:p>
    <w:bookmarkEnd w:id="620"/>
    <w:bookmarkStart w:name="z798" w:id="621"/>
    <w:p>
      <w:pPr>
        <w:spacing w:after="0"/>
        <w:ind w:left="0"/>
        <w:jc w:val="both"/>
      </w:pPr>
      <w:r>
        <w:rPr>
          <w:rFonts w:ascii="Times New Roman"/>
          <w:b w:val="false"/>
          <w:i w:val="false"/>
          <w:color w:val="000000"/>
          <w:sz w:val="28"/>
        </w:rPr>
        <w:t>
      улица Муканова – 10, 10/2, 10/3, 12, 12/2, 14, 14/2, 14/3, 16, 16/2, 18, 18а, 18/2, 18/3.</w:t>
      </w:r>
    </w:p>
    <w:bookmarkEnd w:id="621"/>
    <w:bookmarkStart w:name="z799" w:id="622"/>
    <w:p>
      <w:pPr>
        <w:spacing w:after="0"/>
        <w:ind w:left="0"/>
        <w:jc w:val="left"/>
      </w:pPr>
      <w:r>
        <w:rPr>
          <w:rFonts w:ascii="Times New Roman"/>
          <w:b/>
          <w:i w:val="false"/>
          <w:color w:val="000000"/>
        </w:rPr>
        <w:t xml:space="preserve"> Избирательный участок № 85</w:t>
      </w:r>
    </w:p>
    <w:bookmarkEnd w:id="622"/>
    <w:bookmarkStart w:name="z800" w:id="623"/>
    <w:p>
      <w:pPr>
        <w:spacing w:after="0"/>
        <w:ind w:left="0"/>
        <w:jc w:val="both"/>
      </w:pPr>
      <w:r>
        <w:rPr>
          <w:rFonts w:ascii="Times New Roman"/>
          <w:b w:val="false"/>
          <w:i w:val="false"/>
          <w:color w:val="000000"/>
          <w:sz w:val="28"/>
        </w:rPr>
        <w:t>
      Центр: Коммунальное государственное учреждение "Школа-лицей №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623"/>
    <w:bookmarkStart w:name="z801" w:id="624"/>
    <w:p>
      <w:pPr>
        <w:spacing w:after="0"/>
        <w:ind w:left="0"/>
        <w:jc w:val="both"/>
      </w:pPr>
      <w:r>
        <w:rPr>
          <w:rFonts w:ascii="Times New Roman"/>
          <w:b w:val="false"/>
          <w:i w:val="false"/>
          <w:color w:val="000000"/>
          <w:sz w:val="28"/>
        </w:rPr>
        <w:t>
      Границы:</w:t>
      </w:r>
    </w:p>
    <w:bookmarkEnd w:id="624"/>
    <w:bookmarkStart w:name="z802" w:id="625"/>
    <w:p>
      <w:pPr>
        <w:spacing w:after="0"/>
        <w:ind w:left="0"/>
        <w:jc w:val="both"/>
      </w:pPr>
      <w:r>
        <w:rPr>
          <w:rFonts w:ascii="Times New Roman"/>
          <w:b w:val="false"/>
          <w:i w:val="false"/>
          <w:color w:val="000000"/>
          <w:sz w:val="28"/>
        </w:rPr>
        <w:t>
      улица Сатыбалдина – 8, 10, 13;</w:t>
      </w:r>
    </w:p>
    <w:bookmarkEnd w:id="625"/>
    <w:bookmarkStart w:name="z803" w:id="626"/>
    <w:p>
      <w:pPr>
        <w:spacing w:after="0"/>
        <w:ind w:left="0"/>
        <w:jc w:val="both"/>
      </w:pPr>
      <w:r>
        <w:rPr>
          <w:rFonts w:ascii="Times New Roman"/>
          <w:b w:val="false"/>
          <w:i w:val="false"/>
          <w:color w:val="000000"/>
          <w:sz w:val="28"/>
        </w:rPr>
        <w:t>
      проспект Строителей – 9, 11, 13, 15, 17, 19;</w:t>
      </w:r>
    </w:p>
    <w:bookmarkEnd w:id="626"/>
    <w:bookmarkStart w:name="z804" w:id="627"/>
    <w:p>
      <w:pPr>
        <w:spacing w:after="0"/>
        <w:ind w:left="0"/>
        <w:jc w:val="both"/>
      </w:pPr>
      <w:r>
        <w:rPr>
          <w:rFonts w:ascii="Times New Roman"/>
          <w:b w:val="false"/>
          <w:i w:val="false"/>
          <w:color w:val="000000"/>
          <w:sz w:val="28"/>
        </w:rPr>
        <w:t>
      улица Муканова - 30/2.</w:t>
      </w:r>
    </w:p>
    <w:bookmarkEnd w:id="627"/>
    <w:bookmarkStart w:name="z805" w:id="628"/>
    <w:p>
      <w:pPr>
        <w:spacing w:after="0"/>
        <w:ind w:left="0"/>
        <w:jc w:val="left"/>
      </w:pPr>
      <w:r>
        <w:rPr>
          <w:rFonts w:ascii="Times New Roman"/>
          <w:b/>
          <w:i w:val="false"/>
          <w:color w:val="000000"/>
        </w:rPr>
        <w:t xml:space="preserve"> Избирательный участок № 86</w:t>
      </w:r>
    </w:p>
    <w:bookmarkEnd w:id="628"/>
    <w:bookmarkStart w:name="z806" w:id="629"/>
    <w:p>
      <w:pPr>
        <w:spacing w:after="0"/>
        <w:ind w:left="0"/>
        <w:jc w:val="both"/>
      </w:pPr>
      <w:r>
        <w:rPr>
          <w:rFonts w:ascii="Times New Roman"/>
          <w:b w:val="false"/>
          <w:i w:val="false"/>
          <w:color w:val="000000"/>
          <w:sz w:val="28"/>
        </w:rPr>
        <w:t>
      Центр: Коммунальное государственное учреждение "Школа-лицей №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629"/>
    <w:bookmarkStart w:name="z807" w:id="630"/>
    <w:p>
      <w:pPr>
        <w:spacing w:after="0"/>
        <w:ind w:left="0"/>
        <w:jc w:val="both"/>
      </w:pPr>
      <w:r>
        <w:rPr>
          <w:rFonts w:ascii="Times New Roman"/>
          <w:b w:val="false"/>
          <w:i w:val="false"/>
          <w:color w:val="000000"/>
          <w:sz w:val="28"/>
        </w:rPr>
        <w:t>
      Границы:</w:t>
      </w:r>
    </w:p>
    <w:bookmarkEnd w:id="630"/>
    <w:bookmarkStart w:name="z808" w:id="631"/>
    <w:p>
      <w:pPr>
        <w:spacing w:after="0"/>
        <w:ind w:left="0"/>
        <w:jc w:val="both"/>
      </w:pPr>
      <w:r>
        <w:rPr>
          <w:rFonts w:ascii="Times New Roman"/>
          <w:b w:val="false"/>
          <w:i w:val="false"/>
          <w:color w:val="000000"/>
          <w:sz w:val="28"/>
        </w:rPr>
        <w:t xml:space="preserve">
      улица Муканова – 32; </w:t>
      </w:r>
    </w:p>
    <w:bookmarkEnd w:id="631"/>
    <w:bookmarkStart w:name="z809" w:id="632"/>
    <w:p>
      <w:pPr>
        <w:spacing w:after="0"/>
        <w:ind w:left="0"/>
        <w:jc w:val="both"/>
      </w:pPr>
      <w:r>
        <w:rPr>
          <w:rFonts w:ascii="Times New Roman"/>
          <w:b w:val="false"/>
          <w:i w:val="false"/>
          <w:color w:val="000000"/>
          <w:sz w:val="28"/>
        </w:rPr>
        <w:t xml:space="preserve">
      улица Сатыбалдина – 7, 9, 11, 11/2; </w:t>
      </w:r>
    </w:p>
    <w:bookmarkEnd w:id="632"/>
    <w:bookmarkStart w:name="z810" w:id="633"/>
    <w:p>
      <w:pPr>
        <w:spacing w:after="0"/>
        <w:ind w:left="0"/>
        <w:jc w:val="both"/>
      </w:pPr>
      <w:r>
        <w:rPr>
          <w:rFonts w:ascii="Times New Roman"/>
          <w:b w:val="false"/>
          <w:i w:val="false"/>
          <w:color w:val="000000"/>
          <w:sz w:val="28"/>
        </w:rPr>
        <w:t>
      проспект Республики – 6, 8, 10, 14, 16, 16/2.</w:t>
      </w:r>
    </w:p>
    <w:bookmarkEnd w:id="633"/>
    <w:bookmarkStart w:name="z811" w:id="634"/>
    <w:p>
      <w:pPr>
        <w:spacing w:after="0"/>
        <w:ind w:left="0"/>
        <w:jc w:val="left"/>
      </w:pPr>
      <w:r>
        <w:rPr>
          <w:rFonts w:ascii="Times New Roman"/>
          <w:b/>
          <w:i w:val="false"/>
          <w:color w:val="000000"/>
        </w:rPr>
        <w:t xml:space="preserve"> Избирательный участок № 87</w:t>
      </w:r>
    </w:p>
    <w:bookmarkEnd w:id="634"/>
    <w:bookmarkStart w:name="z812" w:id="6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 27" акимата города Караганды государственного учреждения "Отдел образования города Караганды", улица Сатыбалдина, дом 24.</w:t>
      </w:r>
    </w:p>
    <w:bookmarkEnd w:id="635"/>
    <w:bookmarkStart w:name="z813" w:id="636"/>
    <w:p>
      <w:pPr>
        <w:spacing w:after="0"/>
        <w:ind w:left="0"/>
        <w:jc w:val="both"/>
      </w:pPr>
      <w:r>
        <w:rPr>
          <w:rFonts w:ascii="Times New Roman"/>
          <w:b w:val="false"/>
          <w:i w:val="false"/>
          <w:color w:val="000000"/>
          <w:sz w:val="28"/>
        </w:rPr>
        <w:t>
      Границы:</w:t>
      </w:r>
    </w:p>
    <w:bookmarkEnd w:id="636"/>
    <w:bookmarkStart w:name="z814" w:id="637"/>
    <w:p>
      <w:pPr>
        <w:spacing w:after="0"/>
        <w:ind w:left="0"/>
        <w:jc w:val="both"/>
      </w:pPr>
      <w:r>
        <w:rPr>
          <w:rFonts w:ascii="Times New Roman"/>
          <w:b w:val="false"/>
          <w:i w:val="false"/>
          <w:color w:val="000000"/>
          <w:sz w:val="28"/>
        </w:rPr>
        <w:t xml:space="preserve">
      улица Сатыбалдина – 16, 18, 28; </w:t>
      </w:r>
    </w:p>
    <w:bookmarkEnd w:id="637"/>
    <w:bookmarkStart w:name="z815" w:id="638"/>
    <w:p>
      <w:pPr>
        <w:spacing w:after="0"/>
        <w:ind w:left="0"/>
        <w:jc w:val="both"/>
      </w:pPr>
      <w:r>
        <w:rPr>
          <w:rFonts w:ascii="Times New Roman"/>
          <w:b w:val="false"/>
          <w:i w:val="false"/>
          <w:color w:val="000000"/>
          <w:sz w:val="28"/>
        </w:rPr>
        <w:t>
      проспект Строителей – 21, 23, 25, 27, 29, 31.</w:t>
      </w:r>
    </w:p>
    <w:bookmarkEnd w:id="638"/>
    <w:bookmarkStart w:name="z816" w:id="639"/>
    <w:p>
      <w:pPr>
        <w:spacing w:after="0"/>
        <w:ind w:left="0"/>
        <w:jc w:val="left"/>
      </w:pPr>
      <w:r>
        <w:rPr>
          <w:rFonts w:ascii="Times New Roman"/>
          <w:b/>
          <w:i w:val="false"/>
          <w:color w:val="000000"/>
        </w:rPr>
        <w:t xml:space="preserve"> Избирательный участок № 88</w:t>
      </w:r>
    </w:p>
    <w:bookmarkEnd w:id="639"/>
    <w:bookmarkStart w:name="z817" w:id="6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640"/>
    <w:bookmarkStart w:name="z212" w:id="641"/>
    <w:p>
      <w:pPr>
        <w:spacing w:after="0"/>
        <w:ind w:left="0"/>
        <w:jc w:val="both"/>
      </w:pPr>
      <w:r>
        <w:rPr>
          <w:rFonts w:ascii="Times New Roman"/>
          <w:b w:val="false"/>
          <w:i w:val="false"/>
          <w:color w:val="000000"/>
          <w:sz w:val="28"/>
        </w:rPr>
        <w:t>
      Границы:</w:t>
      </w:r>
    </w:p>
    <w:bookmarkEnd w:id="641"/>
    <w:bookmarkStart w:name="z213" w:id="642"/>
    <w:p>
      <w:pPr>
        <w:spacing w:after="0"/>
        <w:ind w:left="0"/>
        <w:jc w:val="both"/>
      </w:pPr>
      <w:r>
        <w:rPr>
          <w:rFonts w:ascii="Times New Roman"/>
          <w:b w:val="false"/>
          <w:i w:val="false"/>
          <w:color w:val="000000"/>
          <w:sz w:val="28"/>
        </w:rPr>
        <w:t xml:space="preserve">
      улица Сатыбалдина – 23, 25, 27, 29; </w:t>
      </w:r>
    </w:p>
    <w:bookmarkEnd w:id="642"/>
    <w:bookmarkStart w:name="z214" w:id="643"/>
    <w:p>
      <w:pPr>
        <w:spacing w:after="0"/>
        <w:ind w:left="0"/>
        <w:jc w:val="both"/>
      </w:pPr>
      <w:r>
        <w:rPr>
          <w:rFonts w:ascii="Times New Roman"/>
          <w:b w:val="false"/>
          <w:i w:val="false"/>
          <w:color w:val="000000"/>
          <w:sz w:val="28"/>
        </w:rPr>
        <w:t>
      проспект Шахтеров – 20/2, 23, 25;</w:t>
      </w:r>
    </w:p>
    <w:bookmarkEnd w:id="643"/>
    <w:p>
      <w:pPr>
        <w:spacing w:after="0"/>
        <w:ind w:left="0"/>
        <w:jc w:val="both"/>
      </w:pPr>
      <w:r>
        <w:rPr>
          <w:rFonts w:ascii="Times New Roman"/>
          <w:b w:val="false"/>
          <w:i w:val="false"/>
          <w:color w:val="000000"/>
          <w:sz w:val="28"/>
        </w:rPr>
        <w:t>
      проспект Республики – 30, 30/2, 32, 34, 36, 38.</w:t>
      </w:r>
    </w:p>
    <w:bookmarkStart w:name="z821" w:id="644"/>
    <w:p>
      <w:pPr>
        <w:spacing w:after="0"/>
        <w:ind w:left="0"/>
        <w:jc w:val="left"/>
      </w:pPr>
      <w:r>
        <w:rPr>
          <w:rFonts w:ascii="Times New Roman"/>
          <w:b/>
          <w:i w:val="false"/>
          <w:color w:val="000000"/>
        </w:rPr>
        <w:t xml:space="preserve"> Избирательный участок № 89</w:t>
      </w:r>
    </w:p>
    <w:bookmarkEnd w:id="644"/>
    <w:bookmarkStart w:name="z822" w:id="6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акимата города Караганды государственного учреждения "Отдел образования города Караганды", улица Сатыбалдина, дом 19.</w:t>
      </w:r>
    </w:p>
    <w:bookmarkEnd w:id="645"/>
    <w:bookmarkStart w:name="z823" w:id="646"/>
    <w:p>
      <w:pPr>
        <w:spacing w:after="0"/>
        <w:ind w:left="0"/>
        <w:jc w:val="both"/>
      </w:pPr>
      <w:r>
        <w:rPr>
          <w:rFonts w:ascii="Times New Roman"/>
          <w:b w:val="false"/>
          <w:i w:val="false"/>
          <w:color w:val="000000"/>
          <w:sz w:val="28"/>
        </w:rPr>
        <w:t>
      Границы:</w:t>
      </w:r>
    </w:p>
    <w:bookmarkEnd w:id="646"/>
    <w:bookmarkStart w:name="z824" w:id="647"/>
    <w:p>
      <w:pPr>
        <w:spacing w:after="0"/>
        <w:ind w:left="0"/>
        <w:jc w:val="both"/>
      </w:pPr>
      <w:r>
        <w:rPr>
          <w:rFonts w:ascii="Times New Roman"/>
          <w:b w:val="false"/>
          <w:i w:val="false"/>
          <w:color w:val="000000"/>
          <w:sz w:val="28"/>
        </w:rPr>
        <w:t xml:space="preserve">
      улица Сатыбалдина - 15/1, 17; </w:t>
      </w:r>
    </w:p>
    <w:bookmarkEnd w:id="647"/>
    <w:bookmarkStart w:name="z825" w:id="648"/>
    <w:p>
      <w:pPr>
        <w:spacing w:after="0"/>
        <w:ind w:left="0"/>
        <w:jc w:val="both"/>
      </w:pPr>
      <w:r>
        <w:rPr>
          <w:rFonts w:ascii="Times New Roman"/>
          <w:b w:val="false"/>
          <w:i w:val="false"/>
          <w:color w:val="000000"/>
          <w:sz w:val="28"/>
        </w:rPr>
        <w:t>
      проспект Республики – 18, 18/2, 20, 22, 24, 28.</w:t>
      </w:r>
    </w:p>
    <w:bookmarkEnd w:id="648"/>
    <w:bookmarkStart w:name="z826" w:id="649"/>
    <w:p>
      <w:pPr>
        <w:spacing w:after="0"/>
        <w:ind w:left="0"/>
        <w:jc w:val="left"/>
      </w:pPr>
      <w:r>
        <w:rPr>
          <w:rFonts w:ascii="Times New Roman"/>
          <w:b/>
          <w:i w:val="false"/>
          <w:color w:val="000000"/>
        </w:rPr>
        <w:t xml:space="preserve"> Избирательный участок № 90</w:t>
      </w:r>
    </w:p>
    <w:bookmarkEnd w:id="649"/>
    <w:bookmarkStart w:name="z827" w:id="650"/>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650"/>
    <w:bookmarkStart w:name="z828" w:id="651"/>
    <w:p>
      <w:pPr>
        <w:spacing w:after="0"/>
        <w:ind w:left="0"/>
        <w:jc w:val="left"/>
      </w:pPr>
      <w:r>
        <w:rPr>
          <w:rFonts w:ascii="Times New Roman"/>
          <w:b/>
          <w:i w:val="false"/>
          <w:color w:val="000000"/>
        </w:rPr>
        <w:t xml:space="preserve"> Избирательный участок № 91</w:t>
      </w:r>
    </w:p>
    <w:bookmarkEnd w:id="651"/>
    <w:bookmarkStart w:name="z829" w:id="652"/>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Кривогуза, дом 10.</w:t>
      </w:r>
    </w:p>
    <w:bookmarkEnd w:id="652"/>
    <w:bookmarkStart w:name="z830" w:id="653"/>
    <w:p>
      <w:pPr>
        <w:spacing w:after="0"/>
        <w:ind w:left="0"/>
        <w:jc w:val="left"/>
      </w:pPr>
      <w:r>
        <w:rPr>
          <w:rFonts w:ascii="Times New Roman"/>
          <w:b/>
          <w:i w:val="false"/>
          <w:color w:val="000000"/>
        </w:rPr>
        <w:t xml:space="preserve"> Избирательный участок № 92</w:t>
      </w:r>
    </w:p>
    <w:bookmarkEnd w:id="65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62" акимата города Караганды государственного учреждения "Отдел образования города Караганды" улица Солнечная, дом 2а.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p>
      <w:pPr>
        <w:spacing w:after="0"/>
        <w:ind w:left="0"/>
        <w:jc w:val="both"/>
      </w:pPr>
      <w:r>
        <w:rPr>
          <w:rFonts w:ascii="Times New Roman"/>
          <w:b w:val="false"/>
          <w:i w:val="false"/>
          <w:color w:val="000000"/>
          <w:sz w:val="28"/>
        </w:rPr>
        <w:t>
      улица Гастелло – 3, 5, 7, 9, 11, 15, 17, 19, 26;</w:t>
      </w:r>
    </w:p>
    <w:p>
      <w:pPr>
        <w:spacing w:after="0"/>
        <w:ind w:left="0"/>
        <w:jc w:val="both"/>
      </w:pPr>
      <w:r>
        <w:rPr>
          <w:rFonts w:ascii="Times New Roman"/>
          <w:b w:val="false"/>
          <w:i w:val="false"/>
          <w:color w:val="000000"/>
          <w:sz w:val="28"/>
        </w:rPr>
        <w:t>
      улица Жамбыла – 162, 164, 166, 167, 168, 169, 170, 171, 173, 175, 177, 178, 179;</w:t>
      </w:r>
    </w:p>
    <w:p>
      <w:pPr>
        <w:spacing w:after="0"/>
        <w:ind w:left="0"/>
        <w:jc w:val="both"/>
      </w:pPr>
      <w:r>
        <w:rPr>
          <w:rFonts w:ascii="Times New Roman"/>
          <w:b w:val="false"/>
          <w:i w:val="false"/>
          <w:color w:val="000000"/>
          <w:sz w:val="28"/>
        </w:rPr>
        <w:t>
      улица Космодемьянской – 52, 54, 57а, 58, 59, 60, 61, 61/2, 62, 63, 64, 65, 66, 67, 68, 69, 70, 71, 72, 73, 74, 75, 76, 77, 78, 79, 80;</w:t>
      </w:r>
    </w:p>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проспект Абдирова – 47, 47/1, 47/2, 49, 51, 52, 53, 54;</w:t>
      </w:r>
    </w:p>
    <w:p>
      <w:pPr>
        <w:spacing w:after="0"/>
        <w:ind w:left="0"/>
        <w:jc w:val="both"/>
      </w:pPr>
      <w:r>
        <w:rPr>
          <w:rFonts w:ascii="Times New Roman"/>
          <w:b w:val="false"/>
          <w:i w:val="false"/>
          <w:color w:val="000000"/>
          <w:sz w:val="28"/>
        </w:rPr>
        <w:t>
      улица Привокзальная – 1, 2, 3, 4, 5, 5/2, 6, 7, 8, 8/4, 9, 10, 11, 12, 13;</w:t>
      </w:r>
    </w:p>
    <w:p>
      <w:pPr>
        <w:spacing w:after="0"/>
        <w:ind w:left="0"/>
        <w:jc w:val="both"/>
      </w:pPr>
      <w:r>
        <w:rPr>
          <w:rFonts w:ascii="Times New Roman"/>
          <w:b w:val="false"/>
          <w:i w:val="false"/>
          <w:color w:val="000000"/>
          <w:sz w:val="28"/>
        </w:rPr>
        <w:t>
      улица Пригородная – 42, 44, 46, 48, 50, 52, 54;</w:t>
      </w:r>
    </w:p>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Start w:name="z843" w:id="654"/>
    <w:p>
      <w:pPr>
        <w:spacing w:after="0"/>
        <w:ind w:left="0"/>
        <w:jc w:val="left"/>
      </w:pPr>
      <w:r>
        <w:rPr>
          <w:rFonts w:ascii="Times New Roman"/>
          <w:b/>
          <w:i w:val="false"/>
          <w:color w:val="000000"/>
        </w:rPr>
        <w:t xml:space="preserve"> Избирательный участок № 93</w:t>
      </w:r>
    </w:p>
    <w:bookmarkEnd w:id="654"/>
    <w:bookmarkStart w:name="z844" w:id="655"/>
    <w:p>
      <w:pPr>
        <w:spacing w:after="0"/>
        <w:ind w:left="0"/>
        <w:jc w:val="both"/>
      </w:pPr>
      <w:r>
        <w:rPr>
          <w:rFonts w:ascii="Times New Roman"/>
          <w:b w:val="false"/>
          <w:i w:val="false"/>
          <w:color w:val="000000"/>
          <w:sz w:val="28"/>
        </w:rPr>
        <w:t>
      Центр: Государственное учреждение "Управление внутренних дел города Караганды Департамента внутренних дел Карагандинской области", улица Казахстанская, 12.</w:t>
      </w:r>
    </w:p>
    <w:bookmarkEnd w:id="655"/>
    <w:bookmarkStart w:name="z845" w:id="656"/>
    <w:p>
      <w:pPr>
        <w:spacing w:after="0"/>
        <w:ind w:left="0"/>
        <w:jc w:val="left"/>
      </w:pPr>
      <w:r>
        <w:rPr>
          <w:rFonts w:ascii="Times New Roman"/>
          <w:b/>
          <w:i w:val="false"/>
          <w:color w:val="000000"/>
        </w:rPr>
        <w:t xml:space="preserve"> Избирательный участок № 787</w:t>
      </w:r>
    </w:p>
    <w:bookmarkEnd w:id="656"/>
    <w:bookmarkStart w:name="z846" w:id="65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 27" акимата города Караганды государственного учреждения "Отдел образования города Караганды", улица Сатыбалдина, дом 24.</w:t>
      </w:r>
    </w:p>
    <w:bookmarkEnd w:id="657"/>
    <w:bookmarkStart w:name="z847" w:id="658"/>
    <w:p>
      <w:pPr>
        <w:spacing w:after="0"/>
        <w:ind w:left="0"/>
        <w:jc w:val="both"/>
      </w:pPr>
      <w:r>
        <w:rPr>
          <w:rFonts w:ascii="Times New Roman"/>
          <w:b w:val="false"/>
          <w:i w:val="false"/>
          <w:color w:val="000000"/>
          <w:sz w:val="28"/>
        </w:rPr>
        <w:t>
      Границы:</w:t>
      </w:r>
    </w:p>
    <w:bookmarkEnd w:id="658"/>
    <w:bookmarkStart w:name="z848" w:id="659"/>
    <w:p>
      <w:pPr>
        <w:spacing w:after="0"/>
        <w:ind w:left="0"/>
        <w:jc w:val="both"/>
      </w:pPr>
      <w:r>
        <w:rPr>
          <w:rFonts w:ascii="Times New Roman"/>
          <w:b w:val="false"/>
          <w:i w:val="false"/>
          <w:color w:val="000000"/>
          <w:sz w:val="28"/>
        </w:rPr>
        <w:t>
      проспект Шахтеров – 70 блок секции 1, 2, 3, 4, 5, 6, 7;</w:t>
      </w:r>
    </w:p>
    <w:bookmarkEnd w:id="659"/>
    <w:bookmarkStart w:name="z849" w:id="660"/>
    <w:p>
      <w:pPr>
        <w:spacing w:after="0"/>
        <w:ind w:left="0"/>
        <w:jc w:val="both"/>
      </w:pPr>
      <w:r>
        <w:rPr>
          <w:rFonts w:ascii="Times New Roman"/>
          <w:b w:val="false"/>
          <w:i w:val="false"/>
          <w:color w:val="000000"/>
          <w:sz w:val="28"/>
        </w:rPr>
        <w:t>
      проспект Шахтеров – 31, 31а, 31б;</w:t>
      </w:r>
    </w:p>
    <w:bookmarkEnd w:id="660"/>
    <w:bookmarkStart w:name="z850" w:id="661"/>
    <w:p>
      <w:pPr>
        <w:spacing w:after="0"/>
        <w:ind w:left="0"/>
        <w:jc w:val="both"/>
      </w:pPr>
      <w:r>
        <w:rPr>
          <w:rFonts w:ascii="Times New Roman"/>
          <w:b w:val="false"/>
          <w:i w:val="false"/>
          <w:color w:val="000000"/>
          <w:sz w:val="28"/>
        </w:rPr>
        <w:t>
      улица Таттимбета – 3.</w:t>
      </w:r>
    </w:p>
    <w:bookmarkEnd w:id="661"/>
    <w:tbl>
      <w:tblPr>
        <w:tblW w:w="0" w:type="auto"/>
        <w:tblCellSpacing w:w="0" w:type="auto"/>
        <w:tblBorders>
          <w:top w:val="none"/>
          <w:left w:val="none"/>
          <w:bottom w:val="none"/>
          <w:right w:val="none"/>
          <w:insideH w:val="none"/>
          <w:insideV w:val="none"/>
        </w:tblBorders>
      </w:tblPr>
      <w:tblGrid>
        <w:gridCol w:w="182"/>
        <w:gridCol w:w="12118"/>
      </w:tblGrid>
      <w:tr>
        <w:trPr>
          <w:trHeight w:val="30" w:hRule="atLeast"/>
        </w:trPr>
        <w:tc>
          <w:tcPr>
            <w:tcW w:w="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8" w:type="dxa"/>
            <w:tcBorders/>
            <w:tcMar>
              <w:top w:w="15" w:type="dxa"/>
              <w:left w:w="15" w:type="dxa"/>
              <w:bottom w:w="15" w:type="dxa"/>
              <w:right w:w="15" w:type="dxa"/>
            </w:tcMar>
            <w:vAlign w:val="center"/>
          </w:tcPr>
          <w:bookmarkStart w:name="z851" w:id="662"/>
          <w:p>
            <w:pPr>
              <w:spacing w:after="20"/>
              <w:ind w:left="20"/>
              <w:jc w:val="both"/>
            </w:pPr>
            <w:r>
              <w:rPr>
                <w:rFonts w:ascii="Times New Roman"/>
                <w:b w:val="false"/>
                <w:i w:val="false"/>
                <w:color w:val="000000"/>
                <w:sz w:val="20"/>
              </w:rPr>
              <w:t>
Приложение 2</w:t>
            </w:r>
          </w:p>
          <w:bookmarkEnd w:id="662"/>
          <w:p>
            <w:pPr>
              <w:spacing w:after="20"/>
              <w:ind w:left="20"/>
              <w:jc w:val="both"/>
            </w:pPr>
            <w:r>
              <w:rPr>
                <w:rFonts w:ascii="Times New Roman"/>
                <w:b w:val="false"/>
                <w:i w:val="false"/>
                <w:color w:val="000000"/>
                <w:sz w:val="20"/>
              </w:rPr>
              <w:t>
к решению акима города Караганды</w:t>
            </w:r>
          </w:p>
          <w:p>
            <w:pPr>
              <w:spacing w:after="20"/>
              <w:ind w:left="20"/>
              <w:jc w:val="both"/>
            </w:pPr>
            <w:r>
              <w:rPr>
                <w:rFonts w:ascii="Times New Roman"/>
                <w:b w:val="false"/>
                <w:i w:val="false"/>
                <w:color w:val="000000"/>
                <w:sz w:val="20"/>
              </w:rPr>
              <w:t>
"__" _______ 2015 года № __</w:t>
            </w:r>
          </w:p>
        </w:tc>
      </w:tr>
    </w:tbl>
    <w:bookmarkStart w:name="z852" w:id="663"/>
    <w:p>
      <w:pPr>
        <w:spacing w:after="0"/>
        <w:ind w:left="0"/>
        <w:jc w:val="left"/>
      </w:pPr>
      <w:r>
        <w:rPr>
          <w:rFonts w:ascii="Times New Roman"/>
          <w:b/>
          <w:i w:val="false"/>
          <w:color w:val="000000"/>
        </w:rPr>
        <w:t xml:space="preserve"> Избирательные участки по Октябрьскому району города Караганды</w:t>
      </w:r>
    </w:p>
    <w:bookmarkEnd w:id="663"/>
    <w:p>
      <w:pPr>
        <w:spacing w:after="0"/>
        <w:ind w:left="0"/>
        <w:jc w:val="both"/>
      </w:pPr>
      <w:r>
        <w:rPr>
          <w:rFonts w:ascii="Times New Roman"/>
          <w:b w:val="false"/>
          <w:i w:val="false"/>
          <w:color w:val="ff0000"/>
          <w:sz w:val="28"/>
        </w:rPr>
        <w:t xml:space="preserve">
      Сноска. Приложение 1 с изменениями, внесенными </w:t>
      </w:r>
      <w:r>
        <w:rPr>
          <w:rFonts w:ascii="Times New Roman"/>
          <w:b w:val="false"/>
          <w:i w:val="false"/>
          <w:color w:val="ff0000"/>
          <w:sz w:val="28"/>
        </w:rPr>
        <w:t xml:space="preserve">решением </w:t>
      </w:r>
      <w:r>
        <w:rPr>
          <w:rFonts w:ascii="Times New Roman"/>
          <w:b w:val="false"/>
          <w:i w:val="false"/>
          <w:color w:val="ff0000"/>
          <w:sz w:val="28"/>
        </w:rPr>
        <w:t>акима города Караганды от 14.04.2017 № 04/03 (вводится в действие со дня его первого официального опубликования).</w:t>
      </w:r>
    </w:p>
    <w:bookmarkStart w:name="z853" w:id="664"/>
    <w:p>
      <w:pPr>
        <w:spacing w:after="0"/>
        <w:ind w:left="0"/>
        <w:jc w:val="left"/>
      </w:pPr>
      <w:r>
        <w:rPr>
          <w:rFonts w:ascii="Times New Roman"/>
          <w:b/>
          <w:i w:val="false"/>
          <w:color w:val="000000"/>
        </w:rPr>
        <w:t xml:space="preserve">  Избирательный участок № 94</w:t>
      </w:r>
    </w:p>
    <w:bookmarkEnd w:id="664"/>
    <w:bookmarkStart w:name="z218" w:id="66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665"/>
    <w:bookmarkStart w:name="z219" w:id="666"/>
    <w:p>
      <w:pPr>
        <w:spacing w:after="0"/>
        <w:ind w:left="0"/>
        <w:jc w:val="both"/>
      </w:pPr>
      <w:r>
        <w:rPr>
          <w:rFonts w:ascii="Times New Roman"/>
          <w:b w:val="false"/>
          <w:i w:val="false"/>
          <w:color w:val="000000"/>
          <w:sz w:val="28"/>
        </w:rPr>
        <w:t>
      Границы:</w:t>
      </w:r>
    </w:p>
    <w:bookmarkEnd w:id="666"/>
    <w:bookmarkStart w:name="z220" w:id="667"/>
    <w:p>
      <w:pPr>
        <w:spacing w:after="0"/>
        <w:ind w:left="0"/>
        <w:jc w:val="both"/>
      </w:pPr>
      <w:r>
        <w:rPr>
          <w:rFonts w:ascii="Times New Roman"/>
          <w:b w:val="false"/>
          <w:i w:val="false"/>
          <w:color w:val="000000"/>
          <w:sz w:val="28"/>
        </w:rPr>
        <w:t xml:space="preserve">
      улица Рахимжана Кошкарбаева </w:t>
      </w:r>
      <w:r>
        <w:rPr>
          <w:rFonts w:ascii="Times New Roman"/>
          <w:b w:val="false"/>
          <w:i/>
          <w:color w:val="000000"/>
          <w:sz w:val="28"/>
        </w:rPr>
        <w:t>–</w:t>
      </w:r>
      <w:r>
        <w:rPr>
          <w:rFonts w:ascii="Times New Roman"/>
          <w:b w:val="false"/>
          <w:i w:val="false"/>
          <w:color w:val="000000"/>
          <w:sz w:val="28"/>
        </w:rPr>
        <w:t xml:space="preserve">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p>
    <w:bookmarkEnd w:id="667"/>
    <w:bookmarkStart w:name="z221" w:id="668"/>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668"/>
    <w:bookmarkStart w:name="z222" w:id="669"/>
    <w:p>
      <w:pPr>
        <w:spacing w:after="0"/>
        <w:ind w:left="0"/>
        <w:jc w:val="both"/>
      </w:pPr>
      <w:r>
        <w:rPr>
          <w:rFonts w:ascii="Times New Roman"/>
          <w:b w:val="false"/>
          <w:i w:val="false"/>
          <w:color w:val="000000"/>
          <w:sz w:val="28"/>
        </w:rPr>
        <w:t>
      улица Дружбы – 22 корпус 1, 22 корпус 2, 24 корпус 1 , 24 корпус 2, 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p>
    <w:bookmarkEnd w:id="669"/>
    <w:bookmarkStart w:name="z223" w:id="670"/>
    <w:p>
      <w:pPr>
        <w:spacing w:after="0"/>
        <w:ind w:left="0"/>
        <w:jc w:val="both"/>
      </w:pPr>
      <w:r>
        <w:rPr>
          <w:rFonts w:ascii="Times New Roman"/>
          <w:b w:val="false"/>
          <w:i w:val="false"/>
          <w:color w:val="000000"/>
          <w:sz w:val="28"/>
        </w:rPr>
        <w:t>
      улица Жекибаева – 32 корпус 1, 32 корпус 2, 34 корпус 1, 34 корпус 2, 36 корпус 1, 36 корпус 2, 37 корпус 1, 37 корпус 2, 38 корпус 1, 38 корпус 2, 39, 39 корпус 1, 39 корпус 2, 40 корпус 1, 41 корпус 1, 41 корпус 2, 42, 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p>
    <w:bookmarkEnd w:id="670"/>
    <w:bookmarkStart w:name="z224" w:id="671"/>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корпус 2, 46, 47 корпус 1, 48, 49, 50, 51, 52, 53, 56, 57, 58, 59, 61, 63, 64, 65, 66, 67, 68, 69, 70, 71, 72, 73, 74, 75, 76;</w:t>
      </w:r>
    </w:p>
    <w:bookmarkEnd w:id="671"/>
    <w:bookmarkStart w:name="z225" w:id="672"/>
    <w:p>
      <w:pPr>
        <w:spacing w:after="0"/>
        <w:ind w:left="0"/>
        <w:jc w:val="both"/>
      </w:pPr>
      <w:r>
        <w:rPr>
          <w:rFonts w:ascii="Times New Roman"/>
          <w:b w:val="false"/>
          <w:i w:val="false"/>
          <w:color w:val="000000"/>
          <w:sz w:val="28"/>
        </w:rPr>
        <w:t>
      улица Маметовой – 1, 2, 3, 4, 5, 6, 7, 8, 9, 10, 11, 12, 13, 15, 17, 18, 19, 20, 21, 22, 23, 24, 25, 26, 29, 30, 31, 32, 33, 34, 35 корпус 1, 35 корпус 2, 37 корпус 1, 37 корпус 2, 39 корпус 1, 39, 41 корпус 1, 41 корпус 2, 42, 43 корпус 1, 43 корпус 2,</w:t>
      </w:r>
    </w:p>
    <w:bookmarkEnd w:id="672"/>
    <w:bookmarkStart w:name="z226" w:id="673"/>
    <w:p>
      <w:pPr>
        <w:spacing w:after="0"/>
        <w:ind w:left="0"/>
        <w:jc w:val="both"/>
      </w:pPr>
      <w:r>
        <w:rPr>
          <w:rFonts w:ascii="Times New Roman"/>
          <w:b w:val="false"/>
          <w:i w:val="false"/>
          <w:color w:val="000000"/>
          <w:sz w:val="28"/>
        </w:rPr>
        <w:t xml:space="preserve">
       44, 47 корпус 1, 47 корпус 2, 48, 49 корпус 1, 49 корпус 2, 51 корпус 2, 52, 53, 53 корпус 2, 54, 55, 55 корпус 2, 57 корпус 1, 57 корпус 2, 59А, 59а корпус 1, 61, 63, 65, 67, 69, 71, 73, 75, 77, 79, 81, 83, 85, 87; </w:t>
      </w:r>
    </w:p>
    <w:bookmarkEnd w:id="673"/>
    <w:bookmarkStart w:name="z227" w:id="674"/>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корпус 1, 4 корпус 2, 5/1корпус 1, 5/2корпус 2, 6, 6 корпус 1, 6 корпус 2, 6 корпус 3, 6 корпус 4,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p>
    <w:bookmarkEnd w:id="674"/>
    <w:bookmarkStart w:name="z228" w:id="675"/>
    <w:p>
      <w:pPr>
        <w:spacing w:after="0"/>
        <w:ind w:left="0"/>
        <w:jc w:val="both"/>
      </w:pPr>
      <w:r>
        <w:rPr>
          <w:rFonts w:ascii="Times New Roman"/>
          <w:b w:val="false"/>
          <w:i w:val="false"/>
          <w:color w:val="000000"/>
          <w:sz w:val="28"/>
        </w:rPr>
        <w:t>
      улица Морозова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675"/>
    <w:bookmarkStart w:name="z229" w:id="676"/>
    <w:p>
      <w:pPr>
        <w:spacing w:after="0"/>
        <w:ind w:left="0"/>
        <w:jc w:val="both"/>
      </w:pPr>
      <w:r>
        <w:rPr>
          <w:rFonts w:ascii="Times New Roman"/>
          <w:b w:val="false"/>
          <w:i w:val="false"/>
          <w:color w:val="000000"/>
          <w:sz w:val="28"/>
        </w:rPr>
        <w:t xml:space="preserve">
      улица Победы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 33, 33 корпус 2, 34, 35, 36, 37, 38, 39, 40, 42, 43, 45, 47, 47 корпус 1, 47 корпус 2, 48, 49, 51, 53, 54, 55, 56 корпус 1, 56 корпус 2, 57, 57 корпус 1, 58, 59, 60, 62, 63, 64, 65, 66, 66 корпус 2, 67, 68, 70, 70а, 72, 74, 76, 76А; </w:t>
      </w:r>
    </w:p>
    <w:bookmarkEnd w:id="676"/>
    <w:bookmarkStart w:name="z230" w:id="677"/>
    <w:p>
      <w:pPr>
        <w:spacing w:after="0"/>
        <w:ind w:left="0"/>
        <w:jc w:val="both"/>
      </w:pPr>
      <w:r>
        <w:rPr>
          <w:rFonts w:ascii="Times New Roman"/>
          <w:b w:val="false"/>
          <w:i w:val="false"/>
          <w:color w:val="000000"/>
          <w:sz w:val="28"/>
        </w:rPr>
        <w:t>
      улица Серова – 73, 75;</w:t>
      </w:r>
    </w:p>
    <w:bookmarkEnd w:id="677"/>
    <w:bookmarkStart w:name="z231" w:id="678"/>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p>
    <w:bookmarkEnd w:id="678"/>
    <w:bookmarkStart w:name="z232" w:id="679"/>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80, 81, 82, 83, 84, 85, 86, 87, 88, 89, 90, 91, 92, 93, 94, 95, 96, 97, 99, 101, 111; </w:t>
      </w:r>
    </w:p>
    <w:bookmarkEnd w:id="679"/>
    <w:bookmarkStart w:name="z233" w:id="680"/>
    <w:p>
      <w:pPr>
        <w:spacing w:after="0"/>
        <w:ind w:left="0"/>
        <w:jc w:val="both"/>
      </w:pPr>
      <w:r>
        <w:rPr>
          <w:rFonts w:ascii="Times New Roman"/>
          <w:b w:val="false"/>
          <w:i w:val="false"/>
          <w:color w:val="000000"/>
          <w:sz w:val="28"/>
        </w:rPr>
        <w:t>
      улица Юная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680"/>
    <w:bookmarkStart w:name="z234" w:id="681"/>
    <w:p>
      <w:pPr>
        <w:spacing w:after="0"/>
        <w:ind w:left="0"/>
        <w:jc w:val="left"/>
      </w:pPr>
      <w:r>
        <w:rPr>
          <w:rFonts w:ascii="Times New Roman"/>
          <w:b/>
          <w:i w:val="false"/>
          <w:color w:val="000000"/>
        </w:rPr>
        <w:t xml:space="preserve"> Избирательный участок № 95 </w:t>
      </w:r>
    </w:p>
    <w:bookmarkEnd w:id="681"/>
    <w:bookmarkStart w:name="z235" w:id="682"/>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682"/>
    <w:bookmarkStart w:name="z236" w:id="683"/>
    <w:p>
      <w:pPr>
        <w:spacing w:after="0"/>
        <w:ind w:left="0"/>
        <w:jc w:val="both"/>
      </w:pPr>
      <w:r>
        <w:rPr>
          <w:rFonts w:ascii="Times New Roman"/>
          <w:b w:val="false"/>
          <w:i w:val="false"/>
          <w:color w:val="000000"/>
          <w:sz w:val="28"/>
        </w:rPr>
        <w:t>
      Границы:</w:t>
      </w:r>
    </w:p>
    <w:bookmarkEnd w:id="683"/>
    <w:bookmarkStart w:name="z237" w:id="684"/>
    <w:p>
      <w:pPr>
        <w:spacing w:after="0"/>
        <w:ind w:left="0"/>
        <w:jc w:val="both"/>
      </w:pPr>
      <w:r>
        <w:rPr>
          <w:rFonts w:ascii="Times New Roman"/>
          <w:b w:val="false"/>
          <w:i w:val="false"/>
          <w:color w:val="000000"/>
          <w:sz w:val="28"/>
        </w:rPr>
        <w:t>
      улица Карпатская – 1, 2, 3, 4, 5, 6, 7, 8, 9, 10, 11, 12, 13, 14, 15, 29, 31, 31А, 33, 33/2, 33а, 38, 39;</w:t>
      </w:r>
    </w:p>
    <w:bookmarkEnd w:id="684"/>
    <w:bookmarkStart w:name="z238" w:id="685"/>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114 корпус 1, 114 корпус 2, 114 корпус 3, 114 корпус 4, 116 корпус 1, 116 корпус 2, 116 корпус 3, 116 корпус 4, 117, 117А, 118, 118А, 120, 122, 122А, 124; </w:t>
      </w:r>
    </w:p>
    <w:bookmarkEnd w:id="685"/>
    <w:bookmarkStart w:name="z239" w:id="686"/>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686"/>
    <w:bookmarkStart w:name="z240" w:id="687"/>
    <w:p>
      <w:pPr>
        <w:spacing w:after="0"/>
        <w:ind w:left="0"/>
        <w:jc w:val="both"/>
      </w:pPr>
      <w:r>
        <w:rPr>
          <w:rFonts w:ascii="Times New Roman"/>
          <w:b w:val="false"/>
          <w:i w:val="false"/>
          <w:color w:val="000000"/>
          <w:sz w:val="28"/>
        </w:rPr>
        <w:t>
      улица Локомотивная – 77, 78, 80, 81, 82, 84, 86, 87, 88, 90, 91, 92, 93, 94, 95, 96, 97, 98, 99, 100, 101, 102, 103, 105, 106, 107, 108, 109, 110, 111, 112, 112А, 113, 113А, 114, 115, 116, 117, 117 корпус 1, 117А, 120, 131;</w:t>
      </w:r>
    </w:p>
    <w:bookmarkEnd w:id="687"/>
    <w:bookmarkStart w:name="z241" w:id="688"/>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688"/>
    <w:bookmarkStart w:name="z242" w:id="689"/>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689"/>
    <w:bookmarkStart w:name="z243" w:id="690"/>
    <w:p>
      <w:pPr>
        <w:spacing w:after="0"/>
        <w:ind w:left="0"/>
        <w:jc w:val="both"/>
      </w:pPr>
      <w:r>
        <w:rPr>
          <w:rFonts w:ascii="Times New Roman"/>
          <w:b w:val="false"/>
          <w:i w:val="false"/>
          <w:color w:val="000000"/>
          <w:sz w:val="28"/>
        </w:rPr>
        <w:t xml:space="preserve">
      улица Маметовой – 60, 62, 76, 78, 84, 86, 88, 90, 92, 93, 94, 101А, 103, 113, 119, 119А, 121; </w:t>
      </w:r>
    </w:p>
    <w:bookmarkEnd w:id="690"/>
    <w:bookmarkStart w:name="z244" w:id="691"/>
    <w:p>
      <w:pPr>
        <w:spacing w:after="0"/>
        <w:ind w:left="0"/>
        <w:jc w:val="both"/>
      </w:pPr>
      <w:r>
        <w:rPr>
          <w:rFonts w:ascii="Times New Roman"/>
          <w:b w:val="false"/>
          <w:i w:val="false"/>
          <w:color w:val="000000"/>
          <w:sz w:val="28"/>
        </w:rPr>
        <w:t>
      улица Мануильского – 12;</w:t>
      </w:r>
    </w:p>
    <w:bookmarkEnd w:id="691"/>
    <w:bookmarkStart w:name="z245" w:id="692"/>
    <w:p>
      <w:pPr>
        <w:spacing w:after="0"/>
        <w:ind w:left="0"/>
        <w:jc w:val="both"/>
      </w:pPr>
      <w:r>
        <w:rPr>
          <w:rFonts w:ascii="Times New Roman"/>
          <w:b w:val="false"/>
          <w:i w:val="false"/>
          <w:color w:val="000000"/>
          <w:sz w:val="28"/>
        </w:rPr>
        <w:t>
      улица Победы – 90, 98, 98А корпус 1, 98А корпус 2, 98А корпус 3, 98А корпус 4, 100 корпус 1, 100 корпус 2,102, 102А, 104, 104А, 106, 107, 108, 109, 111, 111А,112, 113, 114, 115, 115А, 116, 117, 119;</w:t>
      </w:r>
    </w:p>
    <w:bookmarkEnd w:id="692"/>
    <w:bookmarkStart w:name="z246" w:id="693"/>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693"/>
    <w:p>
      <w:pPr>
        <w:spacing w:after="0"/>
        <w:ind w:left="0"/>
        <w:jc w:val="both"/>
      </w:pPr>
      <w:r>
        <w:rPr>
          <w:rFonts w:ascii="Times New Roman"/>
          <w:b w:val="false"/>
          <w:i w:val="false"/>
          <w:color w:val="000000"/>
          <w:sz w:val="28"/>
        </w:rPr>
        <w:t>
      улица Гайдара – 3, 4, 5, 10.</w:t>
      </w:r>
    </w:p>
    <w:bookmarkStart w:name="z883" w:id="694"/>
    <w:p>
      <w:pPr>
        <w:spacing w:after="0"/>
        <w:ind w:left="0"/>
        <w:jc w:val="left"/>
      </w:pPr>
      <w:r>
        <w:rPr>
          <w:rFonts w:ascii="Times New Roman"/>
          <w:b/>
          <w:i w:val="false"/>
          <w:color w:val="000000"/>
        </w:rPr>
        <w:t xml:space="preserve"> Избирательный участок № 96</w:t>
      </w:r>
    </w:p>
    <w:bookmarkEnd w:id="694"/>
    <w:bookmarkStart w:name="z884" w:id="69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46" акимата города Караганды государственного учреждения "Отдел образования города Караганды", улица Дружбы, дом 119.</w:t>
      </w:r>
    </w:p>
    <w:bookmarkEnd w:id="695"/>
    <w:bookmarkStart w:name="z885" w:id="696"/>
    <w:p>
      <w:pPr>
        <w:spacing w:after="0"/>
        <w:ind w:left="0"/>
        <w:jc w:val="both"/>
      </w:pPr>
      <w:r>
        <w:rPr>
          <w:rFonts w:ascii="Times New Roman"/>
          <w:b w:val="false"/>
          <w:i w:val="false"/>
          <w:color w:val="000000"/>
          <w:sz w:val="28"/>
        </w:rPr>
        <w:t>
      Границы:</w:t>
      </w:r>
    </w:p>
    <w:bookmarkEnd w:id="696"/>
    <w:bookmarkStart w:name="z886" w:id="697"/>
    <w:p>
      <w:pPr>
        <w:spacing w:after="0"/>
        <w:ind w:left="0"/>
        <w:jc w:val="both"/>
      </w:pPr>
      <w:r>
        <w:rPr>
          <w:rFonts w:ascii="Times New Roman"/>
          <w:b w:val="false"/>
          <w:i w:val="false"/>
          <w:color w:val="000000"/>
          <w:sz w:val="28"/>
        </w:rPr>
        <w:t xml:space="preserve">
      улица Дружбы – 121, 123, 126, 126а, 127; </w:t>
      </w:r>
    </w:p>
    <w:bookmarkEnd w:id="697"/>
    <w:bookmarkStart w:name="z887" w:id="698"/>
    <w:p>
      <w:pPr>
        <w:spacing w:after="0"/>
        <w:ind w:left="0"/>
        <w:jc w:val="both"/>
      </w:pPr>
      <w:r>
        <w:rPr>
          <w:rFonts w:ascii="Times New Roman"/>
          <w:b w:val="false"/>
          <w:i w:val="false"/>
          <w:color w:val="000000"/>
          <w:sz w:val="28"/>
        </w:rPr>
        <w:t xml:space="preserve">
      улица Локомотивная – 133, 135, 137; </w:t>
      </w:r>
    </w:p>
    <w:bookmarkEnd w:id="698"/>
    <w:bookmarkStart w:name="z888" w:id="699"/>
    <w:p>
      <w:pPr>
        <w:spacing w:after="0"/>
        <w:ind w:left="0"/>
        <w:jc w:val="both"/>
      </w:pPr>
      <w:r>
        <w:rPr>
          <w:rFonts w:ascii="Times New Roman"/>
          <w:b w:val="false"/>
          <w:i w:val="false"/>
          <w:color w:val="000000"/>
          <w:sz w:val="28"/>
        </w:rPr>
        <w:t xml:space="preserve">
      улица Жекибаева – 127, 129, 131/1, 131/2, 133, 133/1, 133/2, 136, 138, 140; </w:t>
      </w:r>
    </w:p>
    <w:bookmarkEnd w:id="699"/>
    <w:bookmarkStart w:name="z889" w:id="700"/>
    <w:p>
      <w:pPr>
        <w:spacing w:after="0"/>
        <w:ind w:left="0"/>
        <w:jc w:val="both"/>
      </w:pPr>
      <w:r>
        <w:rPr>
          <w:rFonts w:ascii="Times New Roman"/>
          <w:b w:val="false"/>
          <w:i w:val="false"/>
          <w:color w:val="000000"/>
          <w:sz w:val="28"/>
        </w:rPr>
        <w:t>
      улица Мануильского – 15, 16, 17, 19, 20, 21, 22.</w:t>
      </w:r>
    </w:p>
    <w:bookmarkEnd w:id="700"/>
    <w:bookmarkStart w:name="z890" w:id="701"/>
    <w:p>
      <w:pPr>
        <w:spacing w:after="0"/>
        <w:ind w:left="0"/>
        <w:jc w:val="left"/>
      </w:pPr>
      <w:r>
        <w:rPr>
          <w:rFonts w:ascii="Times New Roman"/>
          <w:b/>
          <w:i w:val="false"/>
          <w:color w:val="000000"/>
        </w:rPr>
        <w:t xml:space="preserve"> Избирательный участок № 97</w:t>
      </w:r>
    </w:p>
    <w:bookmarkEnd w:id="701"/>
    <w:bookmarkStart w:name="z891" w:id="70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85" акимата города Караганды государственного учреждения "Отдел образования города Караганды", улица Дружбы, дом 128.</w:t>
      </w:r>
    </w:p>
    <w:bookmarkEnd w:id="702"/>
    <w:bookmarkStart w:name="z892" w:id="703"/>
    <w:p>
      <w:pPr>
        <w:spacing w:after="0"/>
        <w:ind w:left="0"/>
        <w:jc w:val="both"/>
      </w:pPr>
      <w:r>
        <w:rPr>
          <w:rFonts w:ascii="Times New Roman"/>
          <w:b w:val="false"/>
          <w:i w:val="false"/>
          <w:color w:val="000000"/>
          <w:sz w:val="28"/>
        </w:rPr>
        <w:t>
      Границы:</w:t>
      </w:r>
    </w:p>
    <w:bookmarkEnd w:id="703"/>
    <w:bookmarkStart w:name="z893" w:id="704"/>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143, 145, 147, 149, 151, 153, 155, 157, 159, 161, 163, 165, 167, 169, 171, 173, 175, 177;</w:t>
      </w:r>
    </w:p>
    <w:bookmarkEnd w:id="704"/>
    <w:bookmarkStart w:name="z894" w:id="705"/>
    <w:p>
      <w:pPr>
        <w:spacing w:after="0"/>
        <w:ind w:left="0"/>
        <w:jc w:val="both"/>
      </w:pPr>
      <w:r>
        <w:rPr>
          <w:rFonts w:ascii="Times New Roman"/>
          <w:b w:val="false"/>
          <w:i w:val="false"/>
          <w:color w:val="000000"/>
          <w:sz w:val="28"/>
        </w:rPr>
        <w:t xml:space="preserve">
      улица Маметовой – 96, 100, 102, 104, 106, 108, 112, 114, 116, 118, 122,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705"/>
    <w:bookmarkStart w:name="z895" w:id="706"/>
    <w:p>
      <w:pPr>
        <w:spacing w:after="0"/>
        <w:ind w:left="0"/>
        <w:jc w:val="both"/>
      </w:pPr>
      <w:r>
        <w:rPr>
          <w:rFonts w:ascii="Times New Roman"/>
          <w:b w:val="false"/>
          <w:i w:val="false"/>
          <w:color w:val="000000"/>
          <w:sz w:val="28"/>
        </w:rPr>
        <w:t>
      улица Победы – 120, 122, 124, 126, 127, 129, 130, 131, 132, 133, 134, 135, 136, 137, 138, 139, 140, 141, 142, 143, 144, 145, 146, 147, 148, 149, 150, 151, 152, 153, 154, 155, 157, 158, 159, 159 корпус 2, 163, 163а, 165, 165 корпус 1, 165А, 167, 169, 171;</w:t>
      </w:r>
    </w:p>
    <w:bookmarkEnd w:id="706"/>
    <w:bookmarkStart w:name="z896" w:id="707"/>
    <w:p>
      <w:pPr>
        <w:spacing w:after="0"/>
        <w:ind w:left="0"/>
        <w:jc w:val="both"/>
      </w:pPr>
      <w:r>
        <w:rPr>
          <w:rFonts w:ascii="Times New Roman"/>
          <w:b w:val="false"/>
          <w:i w:val="false"/>
          <w:color w:val="000000"/>
          <w:sz w:val="28"/>
        </w:rPr>
        <w:t>
      улица Дружбы – 129;</w:t>
      </w:r>
    </w:p>
    <w:bookmarkEnd w:id="707"/>
    <w:bookmarkStart w:name="z897" w:id="708"/>
    <w:p>
      <w:pPr>
        <w:spacing w:after="0"/>
        <w:ind w:left="0"/>
        <w:jc w:val="both"/>
      </w:pPr>
      <w:r>
        <w:rPr>
          <w:rFonts w:ascii="Times New Roman"/>
          <w:b w:val="false"/>
          <w:i w:val="false"/>
          <w:color w:val="000000"/>
          <w:sz w:val="28"/>
        </w:rPr>
        <w:t xml:space="preserve">
      улица Локомотивная – 139А, 141, 141 корпус 1, 143, 145, 153, 155, 155 корпус 2; </w:t>
      </w:r>
    </w:p>
    <w:bookmarkEnd w:id="708"/>
    <w:bookmarkStart w:name="z898" w:id="709"/>
    <w:p>
      <w:pPr>
        <w:spacing w:after="0"/>
        <w:ind w:left="0"/>
        <w:jc w:val="both"/>
      </w:pPr>
      <w:r>
        <w:rPr>
          <w:rFonts w:ascii="Times New Roman"/>
          <w:b w:val="false"/>
          <w:i w:val="false"/>
          <w:color w:val="000000"/>
          <w:sz w:val="28"/>
        </w:rPr>
        <w:t>
      улица Тобольская – 1, 2, 3, 4, 5, 6, 7, 8, 9, 10, 11, 12, 47, 49, 51.</w:t>
      </w:r>
    </w:p>
    <w:bookmarkEnd w:id="709"/>
    <w:bookmarkStart w:name="z899" w:id="710"/>
    <w:p>
      <w:pPr>
        <w:spacing w:after="0"/>
        <w:ind w:left="0"/>
        <w:jc w:val="left"/>
      </w:pPr>
      <w:r>
        <w:rPr>
          <w:rFonts w:ascii="Times New Roman"/>
          <w:b/>
          <w:i w:val="false"/>
          <w:color w:val="000000"/>
        </w:rPr>
        <w:t xml:space="preserve"> Избирательный участок № 98</w:t>
      </w:r>
    </w:p>
    <w:bookmarkEnd w:id="710"/>
    <w:bookmarkStart w:name="z900" w:id="7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акимата города Караганды государственного учреждения "Отдел образования города Караганды", улица Жекибаева, 125а.</w:t>
      </w:r>
    </w:p>
    <w:bookmarkEnd w:id="711"/>
    <w:bookmarkStart w:name="z901" w:id="712"/>
    <w:p>
      <w:pPr>
        <w:spacing w:after="0"/>
        <w:ind w:left="0"/>
        <w:jc w:val="both"/>
      </w:pPr>
      <w:r>
        <w:rPr>
          <w:rFonts w:ascii="Times New Roman"/>
          <w:b w:val="false"/>
          <w:i w:val="false"/>
          <w:color w:val="000000"/>
          <w:sz w:val="28"/>
        </w:rPr>
        <w:t>
      Границы:</w:t>
      </w:r>
    </w:p>
    <w:bookmarkEnd w:id="712"/>
    <w:bookmarkStart w:name="z902" w:id="713"/>
    <w:p>
      <w:pPr>
        <w:spacing w:after="0"/>
        <w:ind w:left="0"/>
        <w:jc w:val="both"/>
      </w:pPr>
      <w:r>
        <w:rPr>
          <w:rFonts w:ascii="Times New Roman"/>
          <w:b w:val="false"/>
          <w:i w:val="false"/>
          <w:color w:val="000000"/>
          <w:sz w:val="28"/>
        </w:rPr>
        <w:t>
      улица Локомотивная – 139, 147, 147а, 149, 151, 157, 159;</w:t>
      </w:r>
    </w:p>
    <w:bookmarkEnd w:id="713"/>
    <w:bookmarkStart w:name="z903" w:id="714"/>
    <w:p>
      <w:pPr>
        <w:spacing w:after="0"/>
        <w:ind w:left="0"/>
        <w:jc w:val="both"/>
      </w:pPr>
      <w:r>
        <w:rPr>
          <w:rFonts w:ascii="Times New Roman"/>
          <w:b w:val="false"/>
          <w:i w:val="false"/>
          <w:color w:val="000000"/>
          <w:sz w:val="28"/>
        </w:rPr>
        <w:t>
      поселок Жана-Аул – 1, 2, 3, 5, 6, 7, 8, 9, 10, 11, 12, 13, 14, 15, 16, 18, 20, 22, 21, 23, 24, 25, 26, 27, 28, 29, 30, 30 корпус 2, 31, 32, 33, 35, 36, 39, 40;</w:t>
      </w:r>
    </w:p>
    <w:bookmarkEnd w:id="714"/>
    <w:bookmarkStart w:name="z904" w:id="715"/>
    <w:p>
      <w:pPr>
        <w:spacing w:after="0"/>
        <w:ind w:left="0"/>
        <w:jc w:val="both"/>
      </w:pPr>
      <w:r>
        <w:rPr>
          <w:rFonts w:ascii="Times New Roman"/>
          <w:b w:val="false"/>
          <w:i w:val="false"/>
          <w:color w:val="000000"/>
          <w:sz w:val="28"/>
        </w:rPr>
        <w:t>
      улица Жекибаева – 125, 135, 137, 139, 141, 142, 143, 144, 145, 146, 147, 148, 149.</w:t>
      </w:r>
    </w:p>
    <w:bookmarkEnd w:id="715"/>
    <w:bookmarkStart w:name="z905" w:id="716"/>
    <w:p>
      <w:pPr>
        <w:spacing w:after="0"/>
        <w:ind w:left="0"/>
        <w:jc w:val="left"/>
      </w:pPr>
      <w:r>
        <w:rPr>
          <w:rFonts w:ascii="Times New Roman"/>
          <w:b/>
          <w:i w:val="false"/>
          <w:color w:val="000000"/>
        </w:rPr>
        <w:t xml:space="preserve"> Избирательный участок № 99</w:t>
      </w:r>
    </w:p>
    <w:bookmarkEnd w:id="716"/>
    <w:bookmarkStart w:name="z906" w:id="71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акимата города Караганды государственного учреждения "Отдел образования города Караганды", улица Днепровская, дом 14</w:t>
      </w:r>
    </w:p>
    <w:bookmarkEnd w:id="717"/>
    <w:bookmarkStart w:name="z907" w:id="718"/>
    <w:p>
      <w:pPr>
        <w:spacing w:after="0"/>
        <w:ind w:left="0"/>
        <w:jc w:val="both"/>
      </w:pPr>
      <w:r>
        <w:rPr>
          <w:rFonts w:ascii="Times New Roman"/>
          <w:b w:val="false"/>
          <w:i w:val="false"/>
          <w:color w:val="000000"/>
          <w:sz w:val="28"/>
        </w:rPr>
        <w:t>
      Границы:</w:t>
      </w:r>
    </w:p>
    <w:bookmarkEnd w:id="718"/>
    <w:bookmarkStart w:name="z908" w:id="719"/>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4, 5, 10/1, 11, 19, 19 корпус 1, 20, 22, 24, 25, 26, 27, 28, 29, 31, 32, 33, 34, 34а, 35, 36, 37, 40, 41, 45, 46, 47, 48, 50, 51, 54, 61, 62, 79, 83,86, 88, 89, 90, 99, 108, 109, 110, 111, 112, 113, 114, 115, 115а, 116, 117, 118, 119, 119а, 121, 122, 136;</w:t>
      </w:r>
    </w:p>
    <w:bookmarkEnd w:id="719"/>
    <w:bookmarkStart w:name="z909" w:id="720"/>
    <w:p>
      <w:pPr>
        <w:spacing w:after="0"/>
        <w:ind w:left="0"/>
        <w:jc w:val="both"/>
      </w:pPr>
      <w:r>
        <w:rPr>
          <w:rFonts w:ascii="Times New Roman"/>
          <w:b w:val="false"/>
          <w:i w:val="false"/>
          <w:color w:val="000000"/>
          <w:sz w:val="28"/>
        </w:rPr>
        <w:t>
      улица Лермонтова – 4, 5, 5а, 6, 8, 10, 11, 12, 13, 14, 14А,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199, 202, 204, 205, 206, 207, 209, 210, 212, 214, 216, 216А, 220, 220А, 221, 222, 222а, 223, 224 ,225, 225А, 226, 227, 228, 228А, 228д, 231, 248а;</w:t>
      </w:r>
    </w:p>
    <w:bookmarkEnd w:id="720"/>
    <w:bookmarkStart w:name="z910" w:id="721"/>
    <w:p>
      <w:pPr>
        <w:spacing w:after="0"/>
        <w:ind w:left="0"/>
        <w:jc w:val="both"/>
      </w:pPr>
      <w:r>
        <w:rPr>
          <w:rFonts w:ascii="Times New Roman"/>
          <w:b w:val="false"/>
          <w:i w:val="false"/>
          <w:color w:val="000000"/>
          <w:sz w:val="28"/>
        </w:rPr>
        <w:t>
      улица Рабочая – 1, 1а, 1б, 1в, 1г, 1д, 1е, 2, 2а, 2б, 2в, 2г, 2д, 2ж, 2к, 3, 3а, 4, 4А, 5, 6, 7, 9, 10, 17,18, 20, 22, 26, 26В, 27б, 28, 30, 30а, 37, 37/2, 40, 41, 43, 44, 45, 46, 49, 51, 53, 54, 54а, 54/2, 55, 56, 66, 69, 70, 72, 73, 75, 82, 83, 84, 85, 89, 91, 91А, 92, 92а, 93, 93а, 94, 96, 96А, 98, 100, 103, 104, 105, 106, 107, 109, 109а, 111, 113, 115, 117, 119, 122, 124, 125, 126, 127, 128, 129, 129а, 130, 131, 132, 136, 137, 138, 140, 141, 142, 143, 144, 145, 145а, 146, 147, 148, 149, 150, 151, 152, 153, 154, 155, 157, 160, 161, 162, 163, 165, 168, 170, 171, 173, 174, 177, 178, 180, 184, 185, 185а, 186, 189, 192, 192а, 194, 196, 197, 199, 200, 201, 207, 209, 210, 211а, 212, 213, 216, 217, 218, 220, 222, 223, 224, 225, 226, 226а, 228, 230, 231, 232, 232а, 235, 236, 237, 238, 239а, 242, 244, 245, 246, 248, 249, 250а, 251, 252, 253, 256, 264, 266, 274, 276, 278, 280, 281, 290;</w:t>
      </w:r>
    </w:p>
    <w:bookmarkEnd w:id="721"/>
    <w:bookmarkStart w:name="z911" w:id="722"/>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107,108, 109, 110, 111а, 112, 113, 114, 115, 116, 117, 118, 118а, 119, 120, 121а, 122, 123, 124, 125, 126, 127, 128, 129, 129а, 130, 130/2, 131, 132, 133, 134, 135, 136, 137, 137а, 138, 139, 140 корпус 1, 140 корпус 2, 142, 144, 146, 148, 150, 152, 154, 174, 180, 182, 184;</w:t>
      </w:r>
    </w:p>
    <w:bookmarkEnd w:id="722"/>
    <w:bookmarkStart w:name="z912" w:id="723"/>
    <w:p>
      <w:pPr>
        <w:spacing w:after="0"/>
        <w:ind w:left="0"/>
        <w:jc w:val="both"/>
      </w:pPr>
      <w:r>
        <w:rPr>
          <w:rFonts w:ascii="Times New Roman"/>
          <w:b w:val="false"/>
          <w:i w:val="false"/>
          <w:color w:val="000000"/>
          <w:sz w:val="28"/>
        </w:rPr>
        <w:t>
      улица Пионерская – 7, 11, 12, 21, 22, 27, 29, 32, 34, 36, 38, 39А, 40, 45, 46, 46/1, 46а, 48, 48/1, 52, 64, 68, 69, 70, 71 ,72, 76, 77, 77а, 78, 79, 83, 83А, 86, 88, 91, 108, 113, 113а, 114, 115, 116, 117,118, 118А, 119, 120, 121, 122, 123, 124, 125, 126,127, 128, 129, 130, 131, 132, 133,134, 136, 137, 138, 138А, 139а, 141, 142, 143, 144, 145, 146, 148, 150, 150А;</w:t>
      </w:r>
    </w:p>
    <w:bookmarkEnd w:id="723"/>
    <w:bookmarkStart w:name="z913" w:id="724"/>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724"/>
    <w:bookmarkStart w:name="z914" w:id="725"/>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725"/>
    <w:bookmarkStart w:name="z915" w:id="726"/>
    <w:p>
      <w:pPr>
        <w:spacing w:after="0"/>
        <w:ind w:left="0"/>
        <w:jc w:val="both"/>
      </w:pPr>
      <w:r>
        <w:rPr>
          <w:rFonts w:ascii="Times New Roman"/>
          <w:b w:val="false"/>
          <w:i w:val="false"/>
          <w:color w:val="000000"/>
          <w:sz w:val="28"/>
        </w:rPr>
        <w:t>
      улица Огарева – 1, 3, 5, 7, 9, 11, 13, 15, 17, 19, 21, 23, 25, 27, 29, 31;</w:t>
      </w:r>
    </w:p>
    <w:bookmarkEnd w:id="726"/>
    <w:bookmarkStart w:name="z916" w:id="727"/>
    <w:p>
      <w:pPr>
        <w:spacing w:after="0"/>
        <w:ind w:left="0"/>
        <w:jc w:val="both"/>
      </w:pPr>
      <w:r>
        <w:rPr>
          <w:rFonts w:ascii="Times New Roman"/>
          <w:b w:val="false"/>
          <w:i w:val="false"/>
          <w:color w:val="000000"/>
          <w:sz w:val="28"/>
        </w:rPr>
        <w:t>
      улица Молдавская – 27, 29, 31, 33, 35, 37, 39, 41, 43, 45, 47, 49, 51, 53, 55;</w:t>
      </w:r>
    </w:p>
    <w:bookmarkEnd w:id="727"/>
    <w:bookmarkStart w:name="z917" w:id="728"/>
    <w:p>
      <w:pPr>
        <w:spacing w:after="0"/>
        <w:ind w:left="0"/>
        <w:jc w:val="both"/>
      </w:pPr>
      <w:r>
        <w:rPr>
          <w:rFonts w:ascii="Times New Roman"/>
          <w:b w:val="false"/>
          <w:i w:val="false"/>
          <w:color w:val="000000"/>
          <w:sz w:val="28"/>
        </w:rPr>
        <w:t>
      улица Мозаичная – 53, 55, 57, 71, 73, 75, 77, 79, 81, 83, 85, 89;</w:t>
      </w:r>
    </w:p>
    <w:bookmarkEnd w:id="728"/>
    <w:bookmarkStart w:name="z918" w:id="729"/>
    <w:p>
      <w:pPr>
        <w:spacing w:after="0"/>
        <w:ind w:left="0"/>
        <w:jc w:val="both"/>
      </w:pPr>
      <w:r>
        <w:rPr>
          <w:rFonts w:ascii="Times New Roman"/>
          <w:b w:val="false"/>
          <w:i w:val="false"/>
          <w:color w:val="000000"/>
          <w:sz w:val="28"/>
        </w:rPr>
        <w:t>
      улица Булавина – 1, 3, 5, 7, 9, 11, 13, 15, 17, 19, 21, 23, 33;</w:t>
      </w:r>
    </w:p>
    <w:bookmarkEnd w:id="729"/>
    <w:bookmarkStart w:name="z919" w:id="730"/>
    <w:p>
      <w:pPr>
        <w:spacing w:after="0"/>
        <w:ind w:left="0"/>
        <w:jc w:val="both"/>
      </w:pPr>
      <w:r>
        <w:rPr>
          <w:rFonts w:ascii="Times New Roman"/>
          <w:b w:val="false"/>
          <w:i w:val="false"/>
          <w:color w:val="000000"/>
          <w:sz w:val="28"/>
        </w:rPr>
        <w:t xml:space="preserve">
      переулок Урановый – 1, 2, 3, 5, 6, 7, 8, 9, 10, 11, 12, 13; </w:t>
      </w:r>
    </w:p>
    <w:bookmarkEnd w:id="730"/>
    <w:bookmarkStart w:name="z920" w:id="731"/>
    <w:p>
      <w:pPr>
        <w:spacing w:after="0"/>
        <w:ind w:left="0"/>
        <w:jc w:val="both"/>
      </w:pPr>
      <w:r>
        <w:rPr>
          <w:rFonts w:ascii="Times New Roman"/>
          <w:b w:val="false"/>
          <w:i w:val="false"/>
          <w:color w:val="000000"/>
          <w:sz w:val="28"/>
        </w:rPr>
        <w:t>
      переулок Лесной – 1, 1А, 2, 3, 4;</w:t>
      </w:r>
    </w:p>
    <w:bookmarkEnd w:id="731"/>
    <w:bookmarkStart w:name="z921" w:id="732"/>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732"/>
    <w:bookmarkStart w:name="z922" w:id="733"/>
    <w:p>
      <w:pPr>
        <w:spacing w:after="0"/>
        <w:ind w:left="0"/>
        <w:jc w:val="both"/>
      </w:pPr>
      <w:r>
        <w:rPr>
          <w:rFonts w:ascii="Times New Roman"/>
          <w:b w:val="false"/>
          <w:i w:val="false"/>
          <w:color w:val="000000"/>
          <w:sz w:val="28"/>
        </w:rPr>
        <w:t>
      переулок Вишневский – 1, 2, 5, 7, 9;</w:t>
      </w:r>
    </w:p>
    <w:bookmarkEnd w:id="733"/>
    <w:bookmarkStart w:name="z923" w:id="734"/>
    <w:p>
      <w:pPr>
        <w:spacing w:after="0"/>
        <w:ind w:left="0"/>
        <w:jc w:val="both"/>
      </w:pPr>
      <w:r>
        <w:rPr>
          <w:rFonts w:ascii="Times New Roman"/>
          <w:b w:val="false"/>
          <w:i w:val="false"/>
          <w:color w:val="000000"/>
          <w:sz w:val="28"/>
        </w:rPr>
        <w:t>
      переулок Пролетарский – 2, 4;</w:t>
      </w:r>
    </w:p>
    <w:bookmarkEnd w:id="734"/>
    <w:bookmarkStart w:name="z924" w:id="735"/>
    <w:p>
      <w:pPr>
        <w:spacing w:after="0"/>
        <w:ind w:left="0"/>
        <w:jc w:val="both"/>
      </w:pPr>
      <w:r>
        <w:rPr>
          <w:rFonts w:ascii="Times New Roman"/>
          <w:b w:val="false"/>
          <w:i w:val="false"/>
          <w:color w:val="000000"/>
          <w:sz w:val="28"/>
        </w:rPr>
        <w:t>
      переулок Первомайский – 1.</w:t>
      </w:r>
    </w:p>
    <w:bookmarkEnd w:id="735"/>
    <w:bookmarkStart w:name="z925" w:id="736"/>
    <w:p>
      <w:pPr>
        <w:spacing w:after="0"/>
        <w:ind w:left="0"/>
        <w:jc w:val="left"/>
      </w:pPr>
      <w:r>
        <w:rPr>
          <w:rFonts w:ascii="Times New Roman"/>
          <w:b/>
          <w:i w:val="false"/>
          <w:color w:val="000000"/>
        </w:rPr>
        <w:t xml:space="preserve"> Избирательный участок № 100</w:t>
      </w:r>
    </w:p>
    <w:bookmarkEnd w:id="736"/>
    <w:bookmarkStart w:name="z926" w:id="7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737"/>
    <w:bookmarkStart w:name="z250" w:id="738"/>
    <w:p>
      <w:pPr>
        <w:spacing w:after="0"/>
        <w:ind w:left="0"/>
        <w:jc w:val="both"/>
      </w:pPr>
      <w:r>
        <w:rPr>
          <w:rFonts w:ascii="Times New Roman"/>
          <w:b w:val="false"/>
          <w:i w:val="false"/>
          <w:color w:val="000000"/>
          <w:sz w:val="28"/>
        </w:rPr>
        <w:t>
      Границы:</w:t>
      </w:r>
    </w:p>
    <w:bookmarkEnd w:id="738"/>
    <w:bookmarkStart w:name="z251" w:id="739"/>
    <w:p>
      <w:pPr>
        <w:spacing w:after="0"/>
        <w:ind w:left="0"/>
        <w:jc w:val="both"/>
      </w:pPr>
      <w:r>
        <w:rPr>
          <w:rFonts w:ascii="Times New Roman"/>
          <w:b w:val="false"/>
          <w:i w:val="false"/>
          <w:color w:val="000000"/>
          <w:sz w:val="28"/>
        </w:rPr>
        <w:t>
      улица Железнодорожная – 2, 5, 6, 11а, 12, 13, 14, 15, 18, 18А, 20, 21, 22, 22А, 23, 24, 25, 28, 29, 29А, 30, 30а, 37;</w:t>
      </w:r>
    </w:p>
    <w:bookmarkEnd w:id="739"/>
    <w:bookmarkStart w:name="z252" w:id="740"/>
    <w:p>
      <w:pPr>
        <w:spacing w:after="0"/>
        <w:ind w:left="0"/>
        <w:jc w:val="both"/>
      </w:pPr>
      <w:r>
        <w:rPr>
          <w:rFonts w:ascii="Times New Roman"/>
          <w:b w:val="false"/>
          <w:i w:val="false"/>
          <w:color w:val="000000"/>
          <w:sz w:val="28"/>
        </w:rPr>
        <w:t>
      улица Герцена – 24а, 24, 25, 26, 27, 28, 29, 30, 30а, 31, 32, 32А, 35, 36, 38, 38А, 39, 40, 40А, 42, 43, 44, 44А, 46, 47, 48, 49, 50, 51, 52, 52а, 54, 54А, 55, 56, 58, 60, 60а, 61, 62, 62а, 66, 97;</w:t>
      </w:r>
    </w:p>
    <w:bookmarkEnd w:id="740"/>
    <w:bookmarkStart w:name="z253" w:id="741"/>
    <w:p>
      <w:pPr>
        <w:spacing w:after="0"/>
        <w:ind w:left="0"/>
        <w:jc w:val="both"/>
      </w:pPr>
      <w:r>
        <w:rPr>
          <w:rFonts w:ascii="Times New Roman"/>
          <w:b w:val="false"/>
          <w:i w:val="false"/>
          <w:color w:val="000000"/>
          <w:sz w:val="28"/>
        </w:rPr>
        <w:t xml:space="preserve">
      улица Менделеева – 4, 5, 9, 17, 20, 23, 24, 25, 27, 31/3, 33/2, 34, 35, 36, 37/1, 39, 41, 43, 47; </w:t>
      </w:r>
    </w:p>
    <w:bookmarkEnd w:id="741"/>
    <w:bookmarkStart w:name="z254" w:id="742"/>
    <w:p>
      <w:pPr>
        <w:spacing w:after="0"/>
        <w:ind w:left="0"/>
        <w:jc w:val="both"/>
      </w:pPr>
      <w:r>
        <w:rPr>
          <w:rFonts w:ascii="Times New Roman"/>
          <w:b w:val="false"/>
          <w:i w:val="false"/>
          <w:color w:val="000000"/>
          <w:sz w:val="28"/>
        </w:rPr>
        <w:t>
      улица Набережная – 8, 11, 14, 18, 43/2, 44, 44/2, 45;</w:t>
      </w:r>
    </w:p>
    <w:bookmarkEnd w:id="742"/>
    <w:bookmarkStart w:name="z255" w:id="743"/>
    <w:p>
      <w:pPr>
        <w:spacing w:after="0"/>
        <w:ind w:left="0"/>
        <w:jc w:val="both"/>
      </w:pPr>
      <w:r>
        <w:rPr>
          <w:rFonts w:ascii="Times New Roman"/>
          <w:b w:val="false"/>
          <w:i w:val="false"/>
          <w:color w:val="000000"/>
          <w:sz w:val="28"/>
        </w:rPr>
        <w:t xml:space="preserve">
      улица Полярная – 1, 1А, 3, 5, 7, 7а, 8, 9, 10, 11, 12; </w:t>
      </w:r>
    </w:p>
    <w:bookmarkEnd w:id="743"/>
    <w:bookmarkStart w:name="z256" w:id="744"/>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744"/>
    <w:bookmarkStart w:name="z257" w:id="745"/>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745"/>
    <w:bookmarkStart w:name="z258" w:id="746"/>
    <w:p>
      <w:pPr>
        <w:spacing w:after="0"/>
        <w:ind w:left="0"/>
        <w:jc w:val="both"/>
      </w:pPr>
      <w:r>
        <w:rPr>
          <w:rFonts w:ascii="Times New Roman"/>
          <w:b w:val="false"/>
          <w:i w:val="false"/>
          <w:color w:val="000000"/>
          <w:sz w:val="28"/>
        </w:rPr>
        <w:t>
      улица Тишбека Аханова – 1, 2, 1А, 4, 12, 14, 24, 28, 30, 32, 34, 40, 58, 83, 102, 104, 104/2, 106;</w:t>
      </w:r>
    </w:p>
    <w:bookmarkEnd w:id="746"/>
    <w:bookmarkStart w:name="z259" w:id="747"/>
    <w:p>
      <w:pPr>
        <w:spacing w:after="0"/>
        <w:ind w:left="0"/>
        <w:jc w:val="both"/>
      </w:pPr>
      <w:r>
        <w:rPr>
          <w:rFonts w:ascii="Times New Roman"/>
          <w:b w:val="false"/>
          <w:i w:val="false"/>
          <w:color w:val="000000"/>
          <w:sz w:val="28"/>
        </w:rPr>
        <w:t xml:space="preserve">
      улица Артельная – 1А, 2, 3, 5, 7, 9, 18, 18А, 19, 20, 20А; </w:t>
      </w:r>
    </w:p>
    <w:bookmarkEnd w:id="747"/>
    <w:bookmarkStart w:name="z260" w:id="748"/>
    <w:p>
      <w:pPr>
        <w:spacing w:after="0"/>
        <w:ind w:left="0"/>
        <w:jc w:val="both"/>
      </w:pPr>
      <w:r>
        <w:rPr>
          <w:rFonts w:ascii="Times New Roman"/>
          <w:b w:val="false"/>
          <w:i w:val="false"/>
          <w:color w:val="000000"/>
          <w:sz w:val="28"/>
        </w:rPr>
        <w:t>
      улица Интернациональная – 7, 14, 17, 20Б, 21, 23;</w:t>
      </w:r>
    </w:p>
    <w:bookmarkEnd w:id="748"/>
    <w:bookmarkStart w:name="z261" w:id="749"/>
    <w:p>
      <w:pPr>
        <w:spacing w:after="0"/>
        <w:ind w:left="0"/>
        <w:jc w:val="both"/>
      </w:pPr>
      <w:r>
        <w:rPr>
          <w:rFonts w:ascii="Times New Roman"/>
          <w:b w:val="false"/>
          <w:i w:val="false"/>
          <w:color w:val="000000"/>
          <w:sz w:val="28"/>
        </w:rPr>
        <w:t xml:space="preserve">
      улица Заовражная – 3; </w:t>
      </w:r>
    </w:p>
    <w:bookmarkEnd w:id="749"/>
    <w:bookmarkStart w:name="z262" w:id="750"/>
    <w:p>
      <w:pPr>
        <w:spacing w:after="0"/>
        <w:ind w:left="0"/>
        <w:jc w:val="both"/>
      </w:pPr>
      <w:r>
        <w:rPr>
          <w:rFonts w:ascii="Times New Roman"/>
          <w:b w:val="false"/>
          <w:i w:val="false"/>
          <w:color w:val="000000"/>
          <w:sz w:val="28"/>
        </w:rPr>
        <w:t xml:space="preserve">
      улица Таймырская – 3, 4, 5, 7, 8, 9, 10, 11, 12, 13, 14, 14/2, 15, 17; </w:t>
      </w:r>
    </w:p>
    <w:bookmarkEnd w:id="750"/>
    <w:bookmarkStart w:name="z263" w:id="751"/>
    <w:p>
      <w:pPr>
        <w:spacing w:after="0"/>
        <w:ind w:left="0"/>
        <w:jc w:val="both"/>
      </w:pPr>
      <w:r>
        <w:rPr>
          <w:rFonts w:ascii="Times New Roman"/>
          <w:b w:val="false"/>
          <w:i w:val="false"/>
          <w:color w:val="000000"/>
          <w:sz w:val="28"/>
        </w:rPr>
        <w:t>
      улица Златоуская – 1, 5, 7, 8, 8/1, 9, 10, 11;</w:t>
      </w:r>
    </w:p>
    <w:bookmarkEnd w:id="751"/>
    <w:bookmarkStart w:name="z264" w:id="752"/>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752"/>
    <w:bookmarkStart w:name="z265" w:id="753"/>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753"/>
    <w:bookmarkStart w:name="z266" w:id="754"/>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корпус 1, 6 корпус 2, 7 корпус 5, 8;</w:t>
      </w:r>
    </w:p>
    <w:bookmarkEnd w:id="754"/>
    <w:bookmarkStart w:name="z267" w:id="755"/>
    <w:p>
      <w:pPr>
        <w:spacing w:after="0"/>
        <w:ind w:left="0"/>
        <w:jc w:val="both"/>
      </w:pPr>
      <w:r>
        <w:rPr>
          <w:rFonts w:ascii="Times New Roman"/>
          <w:b w:val="false"/>
          <w:i w:val="false"/>
          <w:color w:val="000000"/>
          <w:sz w:val="28"/>
        </w:rPr>
        <w:t>
      улица Садовая – 2, 4, 6, 8, 10, 16, 18, 20, 24, 26, 28, 30;</w:t>
      </w:r>
    </w:p>
    <w:bookmarkEnd w:id="755"/>
    <w:bookmarkStart w:name="z268" w:id="756"/>
    <w:p>
      <w:pPr>
        <w:spacing w:after="0"/>
        <w:ind w:left="0"/>
        <w:jc w:val="both"/>
      </w:pPr>
      <w:r>
        <w:rPr>
          <w:rFonts w:ascii="Times New Roman"/>
          <w:b w:val="false"/>
          <w:i w:val="false"/>
          <w:color w:val="000000"/>
          <w:sz w:val="28"/>
        </w:rPr>
        <w:t>
      улица 713 км;</w:t>
      </w:r>
    </w:p>
    <w:bookmarkEnd w:id="756"/>
    <w:bookmarkStart w:name="z269" w:id="757"/>
    <w:p>
      <w:pPr>
        <w:spacing w:after="0"/>
        <w:ind w:left="0"/>
        <w:jc w:val="both"/>
      </w:pPr>
      <w:r>
        <w:rPr>
          <w:rFonts w:ascii="Times New Roman"/>
          <w:b w:val="false"/>
          <w:i w:val="false"/>
          <w:color w:val="000000"/>
          <w:sz w:val="28"/>
        </w:rPr>
        <w:t xml:space="preserve">
      улица 710 км; </w:t>
      </w:r>
    </w:p>
    <w:bookmarkEnd w:id="757"/>
    <w:bookmarkStart w:name="z270" w:id="758"/>
    <w:p>
      <w:pPr>
        <w:spacing w:after="0"/>
        <w:ind w:left="0"/>
        <w:jc w:val="both"/>
      </w:pPr>
      <w:r>
        <w:rPr>
          <w:rFonts w:ascii="Times New Roman"/>
          <w:b w:val="false"/>
          <w:i w:val="false"/>
          <w:color w:val="000000"/>
          <w:sz w:val="28"/>
        </w:rPr>
        <w:t>
      улица 711 км;</w:t>
      </w:r>
    </w:p>
    <w:bookmarkEnd w:id="758"/>
    <w:bookmarkStart w:name="z271" w:id="759"/>
    <w:p>
      <w:pPr>
        <w:spacing w:after="0"/>
        <w:ind w:left="0"/>
        <w:jc w:val="both"/>
      </w:pPr>
      <w:r>
        <w:rPr>
          <w:rFonts w:ascii="Times New Roman"/>
          <w:b w:val="false"/>
          <w:i w:val="false"/>
          <w:color w:val="000000"/>
          <w:sz w:val="28"/>
        </w:rPr>
        <w:t>
      улица Дружбы – 77, 79, 80, 81, 82, 83, 84, 85, 85 корпус 2, 86, 87, 88, 89, 89 корпус 2, 89А корпус 1, 90, 91, 92, 93, 94 корпус 1, 94 корпус 2, 96, 98, 102, 104 корпус 1, 104 корпус 2, 104 корпус 3, 104 корпус 4,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759"/>
    <w:bookmarkStart w:name="z272" w:id="760"/>
    <w:p>
      <w:pPr>
        <w:spacing w:after="0"/>
        <w:ind w:left="0"/>
        <w:jc w:val="both"/>
      </w:pPr>
      <w:r>
        <w:rPr>
          <w:rFonts w:ascii="Times New Roman"/>
          <w:b w:val="false"/>
          <w:i w:val="false"/>
          <w:color w:val="000000"/>
          <w:sz w:val="28"/>
        </w:rPr>
        <w:t>
      улица Серова - 48, 50, 51, 51 корпус 1, 53, 60, 62;</w:t>
      </w:r>
    </w:p>
    <w:bookmarkEnd w:id="760"/>
    <w:bookmarkStart w:name="z273" w:id="761"/>
    <w:p>
      <w:pPr>
        <w:spacing w:after="0"/>
        <w:ind w:left="0"/>
        <w:jc w:val="both"/>
      </w:pPr>
      <w:r>
        <w:rPr>
          <w:rFonts w:ascii="Times New Roman"/>
          <w:b w:val="false"/>
          <w:i w:val="false"/>
          <w:color w:val="000000"/>
          <w:sz w:val="28"/>
        </w:rPr>
        <w:t>
      улица Победы – 69, 71, 73, 75, 77, 78, 79, 80, 81, 82, 83 корпус 1, 83 корпус 2, 84, 85 корпус 1, 85 корпус 2, 85А, 86, 87, 88, 88 корпус 1, 89, 91, 92, 93, 94, 95, 97, 99, 101, 103;</w:t>
      </w:r>
    </w:p>
    <w:bookmarkEnd w:id="761"/>
    <w:p>
      <w:pPr>
        <w:spacing w:after="0"/>
        <w:ind w:left="0"/>
        <w:jc w:val="both"/>
      </w:pPr>
      <w:r>
        <w:rPr>
          <w:rFonts w:ascii="Times New Roman"/>
          <w:b w:val="false"/>
          <w:i w:val="false"/>
          <w:color w:val="000000"/>
          <w:sz w:val="28"/>
        </w:rPr>
        <w:t>
      улица Рахимжана Кошкарбаева – 83, 85, 87, 89, 91, 93, 95, 97, 99, 101, 103, 105, 107.</w:t>
      </w:r>
    </w:p>
    <w:bookmarkStart w:name="z952" w:id="762"/>
    <w:p>
      <w:pPr>
        <w:spacing w:after="0"/>
        <w:ind w:left="0"/>
        <w:jc w:val="left"/>
      </w:pPr>
      <w:r>
        <w:rPr>
          <w:rFonts w:ascii="Times New Roman"/>
          <w:b/>
          <w:i w:val="false"/>
          <w:color w:val="000000"/>
        </w:rPr>
        <w:t xml:space="preserve"> Избирательный участок № 101</w:t>
      </w:r>
    </w:p>
    <w:bookmarkEnd w:id="762"/>
    <w:bookmarkStart w:name="z953" w:id="763"/>
    <w:p>
      <w:pPr>
        <w:spacing w:after="0"/>
        <w:ind w:left="0"/>
        <w:jc w:val="both"/>
      </w:pPr>
      <w:r>
        <w:rPr>
          <w:rFonts w:ascii="Times New Roman"/>
          <w:b w:val="false"/>
          <w:i w:val="false"/>
          <w:color w:val="000000"/>
          <w:sz w:val="28"/>
        </w:rPr>
        <w:t>
      Центр: Коммунальное государственное учреждение "Основная школа № 134" акимата города Караганды государственного учреждения "Отдел образования города Караганды", станция Солоничка, улица Темиртауская, дом 8.</w:t>
      </w:r>
    </w:p>
    <w:bookmarkEnd w:id="763"/>
    <w:bookmarkStart w:name="z954" w:id="764"/>
    <w:p>
      <w:pPr>
        <w:spacing w:after="0"/>
        <w:ind w:left="0"/>
        <w:jc w:val="both"/>
      </w:pPr>
      <w:r>
        <w:rPr>
          <w:rFonts w:ascii="Times New Roman"/>
          <w:b w:val="false"/>
          <w:i w:val="false"/>
          <w:color w:val="000000"/>
          <w:sz w:val="28"/>
        </w:rPr>
        <w:t>
      Границы:</w:t>
      </w:r>
    </w:p>
    <w:bookmarkEnd w:id="764"/>
    <w:bookmarkStart w:name="z955" w:id="765"/>
    <w:p>
      <w:pPr>
        <w:spacing w:after="0"/>
        <w:ind w:left="0"/>
        <w:jc w:val="both"/>
      </w:pPr>
      <w:r>
        <w:rPr>
          <w:rFonts w:ascii="Times New Roman"/>
          <w:b w:val="false"/>
          <w:i w:val="false"/>
          <w:color w:val="000000"/>
          <w:sz w:val="28"/>
        </w:rPr>
        <w:t>
      улица Темиртауская – 6, 9, 11, 13, 19, 21, 23, 25, 28, 31, 34, 37, 41, 43, 45, 47, 49, 53;</w:t>
      </w:r>
    </w:p>
    <w:bookmarkEnd w:id="765"/>
    <w:bookmarkStart w:name="z956" w:id="766"/>
    <w:p>
      <w:pPr>
        <w:spacing w:after="0"/>
        <w:ind w:left="0"/>
        <w:jc w:val="both"/>
      </w:pPr>
      <w:r>
        <w:rPr>
          <w:rFonts w:ascii="Times New Roman"/>
          <w:b w:val="false"/>
          <w:i w:val="false"/>
          <w:color w:val="000000"/>
          <w:sz w:val="28"/>
        </w:rPr>
        <w:t>
      улица Центральная – 1, 7, 9, 10, 11, 13, 14, 16, 17, 18, 19, 20, 21, 23, 24, 25, 27, 28, 33, 34, 35, 37, 39, 49, 50, 51;</w:t>
      </w:r>
    </w:p>
    <w:bookmarkEnd w:id="766"/>
    <w:bookmarkStart w:name="z957" w:id="767"/>
    <w:p>
      <w:pPr>
        <w:spacing w:after="0"/>
        <w:ind w:left="0"/>
        <w:jc w:val="both"/>
      </w:pPr>
      <w:r>
        <w:rPr>
          <w:rFonts w:ascii="Times New Roman"/>
          <w:b w:val="false"/>
          <w:i w:val="false"/>
          <w:color w:val="000000"/>
          <w:sz w:val="28"/>
        </w:rPr>
        <w:t>
      улица Магистральная – 7, 16, 17, 19, 21, 23, 25, 26, 26А, 27, 28, 30, 32, 34, 35, 36, 41, 43, 45, 49, 51;</w:t>
      </w:r>
    </w:p>
    <w:bookmarkEnd w:id="767"/>
    <w:bookmarkStart w:name="z958" w:id="768"/>
    <w:p>
      <w:pPr>
        <w:spacing w:after="0"/>
        <w:ind w:left="0"/>
        <w:jc w:val="both"/>
      </w:pPr>
      <w:r>
        <w:rPr>
          <w:rFonts w:ascii="Times New Roman"/>
          <w:b w:val="false"/>
          <w:i w:val="false"/>
          <w:color w:val="000000"/>
          <w:sz w:val="28"/>
        </w:rPr>
        <w:t>
      улица 1 Байкальская – 2/1, 2/2, 2/3, 3/2, 4,10;</w:t>
      </w:r>
    </w:p>
    <w:bookmarkEnd w:id="768"/>
    <w:bookmarkStart w:name="z959" w:id="769"/>
    <w:p>
      <w:pPr>
        <w:spacing w:after="0"/>
        <w:ind w:left="0"/>
        <w:jc w:val="both"/>
      </w:pPr>
      <w:r>
        <w:rPr>
          <w:rFonts w:ascii="Times New Roman"/>
          <w:b w:val="false"/>
          <w:i w:val="false"/>
          <w:color w:val="000000"/>
          <w:sz w:val="28"/>
        </w:rPr>
        <w:t xml:space="preserve">
      улица 2 Байкальская – 1, 2, 3, 5, 6, 7, 9, 11, 13; </w:t>
      </w:r>
    </w:p>
    <w:bookmarkEnd w:id="769"/>
    <w:bookmarkStart w:name="z960" w:id="770"/>
    <w:p>
      <w:pPr>
        <w:spacing w:after="0"/>
        <w:ind w:left="0"/>
        <w:jc w:val="both"/>
      </w:pPr>
      <w:r>
        <w:rPr>
          <w:rFonts w:ascii="Times New Roman"/>
          <w:b w:val="false"/>
          <w:i w:val="false"/>
          <w:color w:val="000000"/>
          <w:sz w:val="28"/>
        </w:rPr>
        <w:t>
      улица 3 Байкальская – 1, 3, 4, 5, 6, 8, 10, 12, 14.</w:t>
      </w:r>
    </w:p>
    <w:bookmarkEnd w:id="770"/>
    <w:bookmarkStart w:name="z961" w:id="771"/>
    <w:p>
      <w:pPr>
        <w:spacing w:after="0"/>
        <w:ind w:left="0"/>
        <w:jc w:val="left"/>
      </w:pPr>
      <w:r>
        <w:rPr>
          <w:rFonts w:ascii="Times New Roman"/>
          <w:b/>
          <w:i w:val="false"/>
          <w:color w:val="000000"/>
        </w:rPr>
        <w:t xml:space="preserve"> Избирательный участок № 102</w:t>
      </w:r>
    </w:p>
    <w:bookmarkEnd w:id="771"/>
    <w:bookmarkStart w:name="z962" w:id="772"/>
    <w:p>
      <w:pPr>
        <w:spacing w:after="0"/>
        <w:ind w:left="0"/>
        <w:jc w:val="both"/>
      </w:pPr>
      <w:r>
        <w:rPr>
          <w:rFonts w:ascii="Times New Roman"/>
          <w:b w:val="false"/>
          <w:i w:val="false"/>
          <w:color w:val="000000"/>
          <w:sz w:val="28"/>
        </w:rPr>
        <w:t>
      Центр: Филиал Акционерное общество "Железнодорожные госпитали медицины катастроф" - "Карагандинская железнодорожная больница", улица Маметовой, дом 99.</w:t>
      </w:r>
    </w:p>
    <w:bookmarkEnd w:id="772"/>
    <w:bookmarkStart w:name="z963" w:id="773"/>
    <w:p>
      <w:pPr>
        <w:spacing w:after="0"/>
        <w:ind w:left="0"/>
        <w:jc w:val="left"/>
      </w:pPr>
      <w:r>
        <w:rPr>
          <w:rFonts w:ascii="Times New Roman"/>
          <w:b/>
          <w:i w:val="false"/>
          <w:color w:val="000000"/>
        </w:rPr>
        <w:t xml:space="preserve"> Избирательный участок № 103</w:t>
      </w:r>
    </w:p>
    <w:bookmarkEnd w:id="7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xml:space="preserve">
      улица Глинки – 53, 56, 65, 67, 69, 75; </w:t>
      </w:r>
    </w:p>
    <w:p>
      <w:pPr>
        <w:spacing w:after="0"/>
        <w:ind w:left="0"/>
        <w:jc w:val="both"/>
      </w:pPr>
      <w:r>
        <w:rPr>
          <w:rFonts w:ascii="Times New Roman"/>
          <w:b w:val="false"/>
          <w:i w:val="false"/>
          <w:color w:val="000000"/>
          <w:sz w:val="28"/>
        </w:rPr>
        <w:t xml:space="preserve">
      улица Пограничная – 5, 7, 9, 10, 12, 11, 13, 14, 15, 16, 17, 19, 23, 24, 25, 26, 27, 28, 29, 30, 31, 35, 36, 37, 38, 39, 40, 41, 42, 43, 45, 46, 47, 49, 65; </w:t>
      </w:r>
    </w:p>
    <w:p>
      <w:pPr>
        <w:spacing w:after="0"/>
        <w:ind w:left="0"/>
        <w:jc w:val="both"/>
      </w:pPr>
      <w:r>
        <w:rPr>
          <w:rFonts w:ascii="Times New Roman"/>
          <w:b w:val="false"/>
          <w:i w:val="false"/>
          <w:color w:val="000000"/>
          <w:sz w:val="28"/>
        </w:rPr>
        <w:t xml:space="preserve">
      улица Фурманова – 19, 23; </w:t>
      </w:r>
    </w:p>
    <w:p>
      <w:pPr>
        <w:spacing w:after="0"/>
        <w:ind w:left="0"/>
        <w:jc w:val="both"/>
      </w:pPr>
      <w:r>
        <w:rPr>
          <w:rFonts w:ascii="Times New Roman"/>
          <w:b w:val="false"/>
          <w:i w:val="false"/>
          <w:color w:val="000000"/>
          <w:sz w:val="28"/>
        </w:rPr>
        <w:t>
      улица Сакко и Ваницетти – 10А, 14 корпус 1, 14 корпус 2, 15;</w:t>
      </w:r>
    </w:p>
    <w:p>
      <w:pPr>
        <w:spacing w:after="0"/>
        <w:ind w:left="0"/>
        <w:jc w:val="both"/>
      </w:pPr>
      <w:r>
        <w:rPr>
          <w:rFonts w:ascii="Times New Roman"/>
          <w:b w:val="false"/>
          <w:i w:val="false"/>
          <w:color w:val="000000"/>
          <w:sz w:val="28"/>
        </w:rPr>
        <w:t>
      улица Бокина – 4, 5, 6, 8 корпус 2, 10 корпус 1, 10 корпус 2, 11, 12 корпус 1, 12 корпус 2, 25а, 30;</w:t>
      </w:r>
    </w:p>
    <w:p>
      <w:pPr>
        <w:spacing w:after="0"/>
        <w:ind w:left="0"/>
        <w:jc w:val="both"/>
      </w:pPr>
      <w:r>
        <w:rPr>
          <w:rFonts w:ascii="Times New Roman"/>
          <w:b w:val="false"/>
          <w:i w:val="false"/>
          <w:color w:val="000000"/>
          <w:sz w:val="28"/>
        </w:rPr>
        <w:t>
      улица Попова – 1, 2, 3, 4,5, 6, 7, 8, 9, 10, 11, 12, 13, 14, 15, 16, 18, 20, 21, 27, 28, 30, 31, 32, 33, 39, 40, 41, 42, 43, 44, 45, 45А, 47, 48, 49, 50, 51, 52, 53, 54, 55, 56, 57;</w:t>
      </w:r>
    </w:p>
    <w:p>
      <w:pPr>
        <w:spacing w:after="0"/>
        <w:ind w:left="0"/>
        <w:jc w:val="both"/>
      </w:pPr>
      <w:r>
        <w:rPr>
          <w:rFonts w:ascii="Times New Roman"/>
          <w:b w:val="false"/>
          <w:i w:val="false"/>
          <w:color w:val="000000"/>
          <w:sz w:val="28"/>
        </w:rPr>
        <w:t>
      улица Павленко – 1, 2, 3, 4, 5, 6, 7, 8, 9, 11, 12, 14, 17, 18, 20, 21, 22, 23, 24, 25, 26, 27, 28, 29, 30, 31, 32, 32А, 33, 34, 35, 35А, 36, 36А, 37, 37А, 38, 38А, 39, 40, 42, 44, 46, 48, 49, 50, 50А, 52, 53, 54, 55, 56, 57, 58, 59, 61А, 61Б, 61В, 61, 61г, 65, 67, 69, 70, 71, 72, 73, 76, 78, 80, 82, 84, 86, 88, 90, 92, 94, 96, 98, 102, 104;</w:t>
      </w:r>
    </w:p>
    <w:p>
      <w:pPr>
        <w:spacing w:after="0"/>
        <w:ind w:left="0"/>
        <w:jc w:val="both"/>
      </w:pPr>
      <w:r>
        <w:rPr>
          <w:rFonts w:ascii="Times New Roman"/>
          <w:b w:val="false"/>
          <w:i w:val="false"/>
          <w:color w:val="000000"/>
          <w:sz w:val="28"/>
        </w:rPr>
        <w:t>
      улица Шаумяна – 1, 2, 3, 4, 5, 6, 7, 8, 9, 10, 12, 13, 15, 17, 19, 21, 22, 23, 24, 25, 26, 27, 28, 29, 30, 31, 32, 33, 34, 35, 36, 37, 38, 39, 40, 40А, 41, 42, 43, 44, 45, 46, 47, 48, 49, 51, 53, 54, 55, 56, 57, 58, 59, 60, 61, 62, 63, 64, 65, 66, 67, 68, 68А, 68Б, 69, 70, 71, 72, 73, 75, 76, 77, 78, 80, 81, 82, 83, 84, 85, 87, 89, 95, 97, 103;</w:t>
      </w:r>
    </w:p>
    <w:p>
      <w:pPr>
        <w:spacing w:after="0"/>
        <w:ind w:left="0"/>
        <w:jc w:val="both"/>
      </w:pPr>
      <w:r>
        <w:rPr>
          <w:rFonts w:ascii="Times New Roman"/>
          <w:b w:val="false"/>
          <w:i w:val="false"/>
          <w:color w:val="000000"/>
          <w:sz w:val="28"/>
        </w:rPr>
        <w:t xml:space="preserve">
      улица Рабкоровская – 2, 3, 4, 5, 6, 7, 8, 9, 10, 11, 12, 13, 14, 15, 16, 17, 18, 19, 20, 21, 22, 23, 24, 25, 26, 27, 28, 29, 30, 31, 32, 33, 34, 35, 36, 37, 38, 39, 40, 40а, 41, 42, 43, 44, 45, 46, 47, 48, 49, 50, 50А, 51, 52, 53, 54, 55, 56, 57, 58, 59,60, 62, 64, 66, 67, 68, 69, 70, 71, 72, 73, 74, 74а, 76, 78, 80, 82, 84, 86, 88, 90, 92, 94, 96, 98, 100, 102, 104, 109; </w:t>
      </w:r>
    </w:p>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p>
      <w:pPr>
        <w:spacing w:after="0"/>
        <w:ind w:left="0"/>
        <w:jc w:val="both"/>
      </w:pPr>
      <w:r>
        <w:rPr>
          <w:rFonts w:ascii="Times New Roman"/>
          <w:b w:val="false"/>
          <w:i w:val="false"/>
          <w:color w:val="000000"/>
          <w:sz w:val="28"/>
        </w:rPr>
        <w:t>
      улица Железнодорожная – 1, 7, 9, 11, 29, 31;</w:t>
      </w:r>
    </w:p>
    <w:p>
      <w:pPr>
        <w:spacing w:after="0"/>
        <w:ind w:left="0"/>
        <w:jc w:val="both"/>
      </w:pPr>
      <w:r>
        <w:rPr>
          <w:rFonts w:ascii="Times New Roman"/>
          <w:b w:val="false"/>
          <w:i w:val="false"/>
          <w:color w:val="000000"/>
          <w:sz w:val="28"/>
        </w:rPr>
        <w:t>
      улица Тернопольская – 20, 22, 24, 26, 28, 30, 32, 34, 36, 38, 40, 42, 46, 48, 50, 52, 54, 56, 68, 70, 72, 74, 76, 80, 82, 84, 84/1, 86, 86/1, 88, 94, 96, 98, 100, 102, 104, 106, 108, 110, 112, 114;</w:t>
      </w:r>
    </w:p>
    <w:p>
      <w:pPr>
        <w:spacing w:after="0"/>
        <w:ind w:left="0"/>
        <w:jc w:val="both"/>
      </w:pPr>
      <w:r>
        <w:rPr>
          <w:rFonts w:ascii="Times New Roman"/>
          <w:b w:val="false"/>
          <w:i w:val="false"/>
          <w:color w:val="000000"/>
          <w:sz w:val="28"/>
        </w:rPr>
        <w:t>
      улица Заславского – 1, 2, 3, 4, 5, 6, 8, 10, 12, 13, 14, 15, 16, 17;</w:t>
      </w:r>
    </w:p>
    <w:p>
      <w:pPr>
        <w:spacing w:after="0"/>
        <w:ind w:left="0"/>
        <w:jc w:val="both"/>
      </w:pPr>
      <w:r>
        <w:rPr>
          <w:rFonts w:ascii="Times New Roman"/>
          <w:b w:val="false"/>
          <w:i w:val="false"/>
          <w:color w:val="000000"/>
          <w:sz w:val="28"/>
        </w:rPr>
        <w:t>
      улица Войнова – 1, 3, 5, 7, 9, 11, 13, 15, 17, 19, 19/1;</w:t>
      </w:r>
    </w:p>
    <w:p>
      <w:pPr>
        <w:spacing w:after="0"/>
        <w:ind w:left="0"/>
        <w:jc w:val="both"/>
      </w:pPr>
      <w:r>
        <w:rPr>
          <w:rFonts w:ascii="Times New Roman"/>
          <w:b w:val="false"/>
          <w:i w:val="false"/>
          <w:color w:val="000000"/>
          <w:sz w:val="28"/>
        </w:rPr>
        <w:t>
      улица Инертная – 2, 6, 8, 10, 12, 14, 16, 18;</w:t>
      </w:r>
    </w:p>
    <w:p>
      <w:pPr>
        <w:spacing w:after="0"/>
        <w:ind w:left="0"/>
        <w:jc w:val="both"/>
      </w:pPr>
      <w:r>
        <w:rPr>
          <w:rFonts w:ascii="Times New Roman"/>
          <w:b w:val="false"/>
          <w:i w:val="false"/>
          <w:color w:val="000000"/>
          <w:sz w:val="28"/>
        </w:rPr>
        <w:t>
      улица Матросская – 10, 14, 31, 35, 39, 40, 41, 42, 44 корпус 1, 44 корпус 2, 46, 46 корпус 2, 48 корпус 1, 48 корпус 2, 50, 50 корпус 1, 50 корпус 2, 52, 54;</w:t>
      </w:r>
    </w:p>
    <w:p>
      <w:pPr>
        <w:spacing w:after="0"/>
        <w:ind w:left="0"/>
        <w:jc w:val="both"/>
      </w:pPr>
      <w:r>
        <w:rPr>
          <w:rFonts w:ascii="Times New Roman"/>
          <w:b w:val="false"/>
          <w:i w:val="false"/>
          <w:color w:val="000000"/>
          <w:sz w:val="28"/>
        </w:rPr>
        <w:t xml:space="preserve">
      улица Короленко – 6, 7, 8, 9, 10, 11, 11 корпус 2, 12, 13, 14, 15, 17, 18, 20, 57; </w:t>
      </w:r>
    </w:p>
    <w:p>
      <w:pPr>
        <w:spacing w:after="0"/>
        <w:ind w:left="0"/>
        <w:jc w:val="both"/>
      </w:pPr>
      <w:r>
        <w:rPr>
          <w:rFonts w:ascii="Times New Roman"/>
          <w:b w:val="false"/>
          <w:i w:val="false"/>
          <w:color w:val="000000"/>
          <w:sz w:val="28"/>
        </w:rPr>
        <w:t>
      улица Украинская – 2, 4, 6, 12, 14 корпус 1, 14 корпус 2, 16, 18, 22;</w:t>
      </w:r>
    </w:p>
    <w:p>
      <w:pPr>
        <w:spacing w:after="0"/>
        <w:ind w:left="0"/>
        <w:jc w:val="both"/>
      </w:pPr>
      <w:r>
        <w:rPr>
          <w:rFonts w:ascii="Times New Roman"/>
          <w:b w:val="false"/>
          <w:i w:val="false"/>
          <w:color w:val="000000"/>
          <w:sz w:val="28"/>
        </w:rPr>
        <w:t xml:space="preserve">
      улица Красюкова – 1а, 2, 3, 4, 5, 6, 7, 9, 10, 11, 12, 13, 14, 15; </w:t>
      </w:r>
    </w:p>
    <w:p>
      <w:pPr>
        <w:spacing w:after="0"/>
        <w:ind w:left="0"/>
        <w:jc w:val="both"/>
      </w:pPr>
      <w:r>
        <w:rPr>
          <w:rFonts w:ascii="Times New Roman"/>
          <w:b w:val="false"/>
          <w:i w:val="false"/>
          <w:color w:val="000000"/>
          <w:sz w:val="28"/>
        </w:rPr>
        <w:t xml:space="preserve">
      улица Ушакова – 41 корпус 1, 43; </w:t>
      </w:r>
    </w:p>
    <w:p>
      <w:pPr>
        <w:spacing w:after="0"/>
        <w:ind w:left="0"/>
        <w:jc w:val="both"/>
      </w:pPr>
      <w:r>
        <w:rPr>
          <w:rFonts w:ascii="Times New Roman"/>
          <w:b w:val="false"/>
          <w:i w:val="false"/>
          <w:color w:val="000000"/>
          <w:sz w:val="28"/>
        </w:rPr>
        <w:t xml:space="preserve">
      улица Пржевальского – 1, 4, 6, 7 корпус 1, 7 корпус 2, 9, 11, 13 корпус 1, 14, 15 корпус 1, 16 корпус 1, 16 корпус 2, 18 корпус 1; </w:t>
      </w:r>
    </w:p>
    <w:p>
      <w:pPr>
        <w:spacing w:after="0"/>
        <w:ind w:left="0"/>
        <w:jc w:val="both"/>
      </w:pPr>
      <w:r>
        <w:rPr>
          <w:rFonts w:ascii="Times New Roman"/>
          <w:b w:val="false"/>
          <w:i w:val="false"/>
          <w:color w:val="000000"/>
          <w:sz w:val="28"/>
        </w:rPr>
        <w:t xml:space="preserve">
      улица Старогорняцкая – 3, 4, 5, 8 корпус 2, 9А, 10 корпус 2, 12А, 12, 27а, 32, 36, 37, 37 корпус 1, 41, 42, 44, 51 корпус 2, 51 корпус 3, 51 корпус 6, 59, 61; </w:t>
      </w:r>
    </w:p>
    <w:p>
      <w:pPr>
        <w:spacing w:after="0"/>
        <w:ind w:left="0"/>
        <w:jc w:val="both"/>
      </w:pPr>
      <w:r>
        <w:rPr>
          <w:rFonts w:ascii="Times New Roman"/>
          <w:b w:val="false"/>
          <w:i w:val="false"/>
          <w:color w:val="000000"/>
          <w:sz w:val="28"/>
        </w:rPr>
        <w:t>
      улица Багрицкого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p>
      <w:pPr>
        <w:spacing w:after="0"/>
        <w:ind w:left="0"/>
        <w:jc w:val="both"/>
      </w:pPr>
      <w:r>
        <w:rPr>
          <w:rFonts w:ascii="Times New Roman"/>
          <w:b w:val="false"/>
          <w:i w:val="false"/>
          <w:color w:val="000000"/>
          <w:sz w:val="28"/>
        </w:rPr>
        <w:t>
      улица Верещагина – 1, 2А, 3А, 4, 4А, 7, 19, 21А, 23а, 25, 27А, 28;</w:t>
      </w:r>
    </w:p>
    <w:p>
      <w:pPr>
        <w:spacing w:after="0"/>
        <w:ind w:left="0"/>
        <w:jc w:val="both"/>
      </w:pPr>
      <w:r>
        <w:rPr>
          <w:rFonts w:ascii="Times New Roman"/>
          <w:b w:val="false"/>
          <w:i w:val="false"/>
          <w:color w:val="000000"/>
          <w:sz w:val="28"/>
        </w:rPr>
        <w:t xml:space="preserve">
      улица Толбухина – 9, 31, 37, 45, 55, 73; </w:t>
      </w:r>
    </w:p>
    <w:p>
      <w:pPr>
        <w:spacing w:after="0"/>
        <w:ind w:left="0"/>
        <w:jc w:val="both"/>
      </w:pPr>
      <w:r>
        <w:rPr>
          <w:rFonts w:ascii="Times New Roman"/>
          <w:b w:val="false"/>
          <w:i w:val="false"/>
          <w:color w:val="000000"/>
          <w:sz w:val="28"/>
        </w:rPr>
        <w:t>
      улица Мир труда – 1, 5, 15, 19, 20, 22 корпус 1, 22 корпус 2, 22, 23, 24, 25, 25а, 35, 38;</w:t>
      </w:r>
    </w:p>
    <w:p>
      <w:pPr>
        <w:spacing w:after="0"/>
        <w:ind w:left="0"/>
        <w:jc w:val="both"/>
      </w:pPr>
      <w:r>
        <w:rPr>
          <w:rFonts w:ascii="Times New Roman"/>
          <w:b w:val="false"/>
          <w:i w:val="false"/>
          <w:color w:val="000000"/>
          <w:sz w:val="28"/>
        </w:rPr>
        <w:t>
      улица Декабристов – 7, 8, 9, 10, 11, 12а, 13а, 14, 15, 23;</w:t>
      </w:r>
    </w:p>
    <w:p>
      <w:pPr>
        <w:spacing w:after="0"/>
        <w:ind w:left="0"/>
        <w:jc w:val="both"/>
      </w:pPr>
      <w:r>
        <w:rPr>
          <w:rFonts w:ascii="Times New Roman"/>
          <w:b w:val="false"/>
          <w:i w:val="false"/>
          <w:color w:val="000000"/>
          <w:sz w:val="28"/>
        </w:rPr>
        <w:t>
      улица Третьякова – 32, 34, 36, 37, 38, 39, 40.</w:t>
      </w:r>
    </w:p>
    <w:bookmarkStart w:name="z994" w:id="774"/>
    <w:p>
      <w:pPr>
        <w:spacing w:after="0"/>
        <w:ind w:left="0"/>
        <w:jc w:val="left"/>
      </w:pPr>
      <w:r>
        <w:rPr>
          <w:rFonts w:ascii="Times New Roman"/>
          <w:b/>
          <w:i w:val="false"/>
          <w:color w:val="000000"/>
        </w:rPr>
        <w:t xml:space="preserve"> Избирательный участок № 104</w:t>
      </w:r>
    </w:p>
    <w:bookmarkEnd w:id="774"/>
    <w:bookmarkStart w:name="z995" w:id="77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 улица Байсеитовой, дом 2а.</w:t>
      </w:r>
    </w:p>
    <w:bookmarkEnd w:id="775"/>
    <w:bookmarkStart w:name="z996" w:id="776"/>
    <w:p>
      <w:pPr>
        <w:spacing w:after="0"/>
        <w:ind w:left="0"/>
        <w:jc w:val="both"/>
      </w:pPr>
      <w:r>
        <w:rPr>
          <w:rFonts w:ascii="Times New Roman"/>
          <w:b w:val="false"/>
          <w:i w:val="false"/>
          <w:color w:val="000000"/>
          <w:sz w:val="28"/>
        </w:rPr>
        <w:t>
      Границы:</w:t>
      </w:r>
    </w:p>
    <w:bookmarkEnd w:id="776"/>
    <w:bookmarkStart w:name="z997" w:id="777"/>
    <w:p>
      <w:pPr>
        <w:spacing w:after="0"/>
        <w:ind w:left="0"/>
        <w:jc w:val="both"/>
      </w:pPr>
      <w:r>
        <w:rPr>
          <w:rFonts w:ascii="Times New Roman"/>
          <w:b w:val="false"/>
          <w:i w:val="false"/>
          <w:color w:val="000000"/>
          <w:sz w:val="28"/>
        </w:rPr>
        <w:t>
      улица Шота Руставели – 1, 2, 3, 4, 5, 6, 7, 8, 9, 10, 11, 13, 15, 17, 19;</w:t>
      </w:r>
    </w:p>
    <w:bookmarkEnd w:id="777"/>
    <w:bookmarkStart w:name="z998" w:id="778"/>
    <w:p>
      <w:pPr>
        <w:spacing w:after="0"/>
        <w:ind w:left="0"/>
        <w:jc w:val="both"/>
      </w:pPr>
      <w:r>
        <w:rPr>
          <w:rFonts w:ascii="Times New Roman"/>
          <w:b w:val="false"/>
          <w:i w:val="false"/>
          <w:color w:val="000000"/>
          <w:sz w:val="28"/>
        </w:rPr>
        <w:t>
      улица Сухопутная – 1, 2, 3, 4, 5, 6, 7, 8, 9, 10, 11, 12, 13, 14, 15, 16, 17, 18, 19, 20;</w:t>
      </w:r>
    </w:p>
    <w:bookmarkEnd w:id="778"/>
    <w:bookmarkStart w:name="z999" w:id="779"/>
    <w:p>
      <w:pPr>
        <w:spacing w:after="0"/>
        <w:ind w:left="0"/>
        <w:jc w:val="both"/>
      </w:pPr>
      <w:r>
        <w:rPr>
          <w:rFonts w:ascii="Times New Roman"/>
          <w:b w:val="false"/>
          <w:i w:val="false"/>
          <w:color w:val="000000"/>
          <w:sz w:val="28"/>
        </w:rPr>
        <w:t>
      улица Байсеитовой – 1, 2, 3, 4, 5, 6, 7, 8, 9, 10, 11, 12, 13, 14, 15, 16, 17, 18;</w:t>
      </w:r>
    </w:p>
    <w:bookmarkEnd w:id="779"/>
    <w:bookmarkStart w:name="z1000" w:id="780"/>
    <w:p>
      <w:pPr>
        <w:spacing w:after="0"/>
        <w:ind w:left="0"/>
        <w:jc w:val="both"/>
      </w:pPr>
      <w:r>
        <w:rPr>
          <w:rFonts w:ascii="Times New Roman"/>
          <w:b w:val="false"/>
          <w:i w:val="false"/>
          <w:color w:val="000000"/>
          <w:sz w:val="28"/>
        </w:rPr>
        <w:t>
      улица Кисловодская – 1, 2, 3, 4, 5, 6, 7, 8, 9, 10, 11, 12, 13, 14, 15, 16;</w:t>
      </w:r>
    </w:p>
    <w:bookmarkEnd w:id="780"/>
    <w:bookmarkStart w:name="z1001" w:id="781"/>
    <w:p>
      <w:pPr>
        <w:spacing w:after="0"/>
        <w:ind w:left="0"/>
        <w:jc w:val="both"/>
      </w:pPr>
      <w:r>
        <w:rPr>
          <w:rFonts w:ascii="Times New Roman"/>
          <w:b w:val="false"/>
          <w:i w:val="false"/>
          <w:color w:val="000000"/>
          <w:sz w:val="28"/>
        </w:rPr>
        <w:t xml:space="preserve">
      улица Пирогова – 9, 11, 13, 14, 15, 16, 17, 18, 19, 20, 21, 22, 23, 24, 26, 28; </w:t>
      </w:r>
    </w:p>
    <w:bookmarkEnd w:id="781"/>
    <w:bookmarkStart w:name="z1002" w:id="782"/>
    <w:p>
      <w:pPr>
        <w:spacing w:after="0"/>
        <w:ind w:left="0"/>
        <w:jc w:val="both"/>
      </w:pPr>
      <w:r>
        <w:rPr>
          <w:rFonts w:ascii="Times New Roman"/>
          <w:b w:val="false"/>
          <w:i w:val="false"/>
          <w:color w:val="000000"/>
          <w:sz w:val="28"/>
        </w:rPr>
        <w:t xml:space="preserve">
      улица Торпедная – 1, 2, 3, 4, 5, 6, 7, 8, 9, 10, 11, 12; </w:t>
      </w:r>
    </w:p>
    <w:bookmarkEnd w:id="782"/>
    <w:bookmarkStart w:name="z1003" w:id="783"/>
    <w:p>
      <w:pPr>
        <w:spacing w:after="0"/>
        <w:ind w:left="0"/>
        <w:jc w:val="both"/>
      </w:pPr>
      <w:r>
        <w:rPr>
          <w:rFonts w:ascii="Times New Roman"/>
          <w:b w:val="false"/>
          <w:i w:val="false"/>
          <w:color w:val="000000"/>
          <w:sz w:val="28"/>
        </w:rPr>
        <w:t>
      улица Расчетная – 1, 2, 3, 4, 5, 6, 7, 8, 9, 10, 11, 12;</w:t>
      </w:r>
    </w:p>
    <w:bookmarkEnd w:id="783"/>
    <w:bookmarkStart w:name="z1004" w:id="784"/>
    <w:p>
      <w:pPr>
        <w:spacing w:after="0"/>
        <w:ind w:left="0"/>
        <w:jc w:val="both"/>
      </w:pPr>
      <w:r>
        <w:rPr>
          <w:rFonts w:ascii="Times New Roman"/>
          <w:b w:val="false"/>
          <w:i w:val="false"/>
          <w:color w:val="000000"/>
          <w:sz w:val="28"/>
        </w:rPr>
        <w:t>
      улица Курильская – 1, 2, 3, 4, 5, 6, 7, 8, 9, 10;</w:t>
      </w:r>
    </w:p>
    <w:bookmarkEnd w:id="784"/>
    <w:bookmarkStart w:name="z1005" w:id="785"/>
    <w:p>
      <w:pPr>
        <w:spacing w:after="0"/>
        <w:ind w:left="0"/>
        <w:jc w:val="both"/>
      </w:pPr>
      <w:r>
        <w:rPr>
          <w:rFonts w:ascii="Times New Roman"/>
          <w:b w:val="false"/>
          <w:i w:val="false"/>
          <w:color w:val="000000"/>
          <w:sz w:val="28"/>
        </w:rPr>
        <w:t>
      улица 3-я Кочегарка - 24, 29, 31, 31А, 33, 35, 37;</w:t>
      </w:r>
    </w:p>
    <w:bookmarkEnd w:id="785"/>
    <w:bookmarkStart w:name="z1006" w:id="786"/>
    <w:p>
      <w:pPr>
        <w:spacing w:after="0"/>
        <w:ind w:left="0"/>
        <w:jc w:val="both"/>
      </w:pPr>
      <w:r>
        <w:rPr>
          <w:rFonts w:ascii="Times New Roman"/>
          <w:b w:val="false"/>
          <w:i w:val="false"/>
          <w:color w:val="000000"/>
          <w:sz w:val="28"/>
        </w:rPr>
        <w:t>
      улица Сводная – 1, 2, 3, 7, 17, 19;</w:t>
      </w:r>
    </w:p>
    <w:bookmarkEnd w:id="786"/>
    <w:bookmarkStart w:name="z1007" w:id="787"/>
    <w:p>
      <w:pPr>
        <w:spacing w:after="0"/>
        <w:ind w:left="0"/>
        <w:jc w:val="both"/>
      </w:pPr>
      <w:r>
        <w:rPr>
          <w:rFonts w:ascii="Times New Roman"/>
          <w:b w:val="false"/>
          <w:i w:val="false"/>
          <w:color w:val="000000"/>
          <w:sz w:val="28"/>
        </w:rPr>
        <w:t>
      улица Зелинского – 1, 2, 3, 4, 5, 6, 7, 7а, 8, 9, 9а, 10, 11, 13, 16, 18, 20, 24 корпус 1, 24 корпус 3, 26 корпус 1, 26 корпус 2, 28 корпус 1, 28 корпус 2.</w:t>
      </w:r>
    </w:p>
    <w:bookmarkEnd w:id="787"/>
    <w:bookmarkStart w:name="z1008" w:id="788"/>
    <w:p>
      <w:pPr>
        <w:spacing w:after="0"/>
        <w:ind w:left="0"/>
        <w:jc w:val="left"/>
      </w:pPr>
      <w:r>
        <w:rPr>
          <w:rFonts w:ascii="Times New Roman"/>
          <w:b/>
          <w:i w:val="false"/>
          <w:color w:val="000000"/>
        </w:rPr>
        <w:t xml:space="preserve"> Избирательный участок № 105</w:t>
      </w:r>
    </w:p>
    <w:bookmarkEnd w:id="788"/>
    <w:bookmarkStart w:name="z1009" w:id="789"/>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22 микрорайон.</w:t>
      </w:r>
    </w:p>
    <w:bookmarkEnd w:id="789"/>
    <w:bookmarkStart w:name="z1010" w:id="790"/>
    <w:p>
      <w:pPr>
        <w:spacing w:after="0"/>
        <w:ind w:left="0"/>
        <w:jc w:val="both"/>
      </w:pPr>
      <w:r>
        <w:rPr>
          <w:rFonts w:ascii="Times New Roman"/>
          <w:b w:val="false"/>
          <w:i w:val="false"/>
          <w:color w:val="000000"/>
          <w:sz w:val="28"/>
        </w:rPr>
        <w:t>
      Границы:</w:t>
      </w:r>
    </w:p>
    <w:bookmarkEnd w:id="790"/>
    <w:bookmarkStart w:name="z1011" w:id="791"/>
    <w:p>
      <w:pPr>
        <w:spacing w:after="0"/>
        <w:ind w:left="0"/>
        <w:jc w:val="both"/>
      </w:pPr>
      <w:r>
        <w:rPr>
          <w:rFonts w:ascii="Times New Roman"/>
          <w:b w:val="false"/>
          <w:i w:val="false"/>
          <w:color w:val="000000"/>
          <w:sz w:val="28"/>
        </w:rPr>
        <w:t>
      улица Широкая – 1, 6, 8, 9, 10, 12, 14, 16, 18, 20, 22, 24, 26, 28, 34, 36, 38, 44, 46, 48, 50, 52, 54;</w:t>
      </w:r>
    </w:p>
    <w:bookmarkEnd w:id="791"/>
    <w:bookmarkStart w:name="z1012" w:id="792"/>
    <w:p>
      <w:pPr>
        <w:spacing w:after="0"/>
        <w:ind w:left="0"/>
        <w:jc w:val="both"/>
      </w:pPr>
      <w:r>
        <w:rPr>
          <w:rFonts w:ascii="Times New Roman"/>
          <w:b w:val="false"/>
          <w:i w:val="false"/>
          <w:color w:val="000000"/>
          <w:sz w:val="28"/>
        </w:rPr>
        <w:t>
      улица 40 лет ВЛКСМ – 1, 2, 3, 4, 5, 6, 7, 8, 9, 10, 11, 12, 13, 14, 15, 16, 17, 18, 19, 20, 21, 22, 23, 24, 26, 27, 28, 29, 30, 31, 32, 33, 34, 35, 36, 37, 38, 39, 40, 41, 42, 43;</w:t>
      </w:r>
    </w:p>
    <w:bookmarkEnd w:id="792"/>
    <w:bookmarkStart w:name="z1013" w:id="793"/>
    <w:p>
      <w:pPr>
        <w:spacing w:after="0"/>
        <w:ind w:left="0"/>
        <w:jc w:val="both"/>
      </w:pPr>
      <w:r>
        <w:rPr>
          <w:rFonts w:ascii="Times New Roman"/>
          <w:b w:val="false"/>
          <w:i w:val="false"/>
          <w:color w:val="000000"/>
          <w:sz w:val="28"/>
        </w:rPr>
        <w:t>
      улица Ульяновская – 1, 2, 3, 4, 5, 6, 7, 8, 9, 10, 11, 12, 13, 14, 15, 16, 17, 18, 19, 21, 23, 25, 27;</w:t>
      </w:r>
    </w:p>
    <w:bookmarkEnd w:id="793"/>
    <w:bookmarkStart w:name="z1014" w:id="794"/>
    <w:p>
      <w:pPr>
        <w:spacing w:after="0"/>
        <w:ind w:left="0"/>
        <w:jc w:val="both"/>
      </w:pPr>
      <w:r>
        <w:rPr>
          <w:rFonts w:ascii="Times New Roman"/>
          <w:b w:val="false"/>
          <w:i w:val="false"/>
          <w:color w:val="000000"/>
          <w:sz w:val="28"/>
        </w:rPr>
        <w:t>
      улица Восточная – 4, 6, 8, 12, 14, 18, 22, 24;</w:t>
      </w:r>
    </w:p>
    <w:bookmarkEnd w:id="794"/>
    <w:bookmarkStart w:name="z1015" w:id="795"/>
    <w:p>
      <w:pPr>
        <w:spacing w:after="0"/>
        <w:ind w:left="0"/>
        <w:jc w:val="both"/>
      </w:pPr>
      <w:r>
        <w:rPr>
          <w:rFonts w:ascii="Times New Roman"/>
          <w:b w:val="false"/>
          <w:i w:val="false"/>
          <w:color w:val="000000"/>
          <w:sz w:val="28"/>
        </w:rPr>
        <w:t>
      улица Зелинского – 15, 17, 19, 21, 24 корпус 2, 24 корпус 5, 28 корпус 4;</w:t>
      </w:r>
    </w:p>
    <w:bookmarkEnd w:id="795"/>
    <w:bookmarkStart w:name="z1016" w:id="796"/>
    <w:p>
      <w:pPr>
        <w:spacing w:after="0"/>
        <w:ind w:left="0"/>
        <w:jc w:val="both"/>
      </w:pPr>
      <w:r>
        <w:rPr>
          <w:rFonts w:ascii="Times New Roman"/>
          <w:b w:val="false"/>
          <w:i w:val="false"/>
          <w:color w:val="000000"/>
          <w:sz w:val="28"/>
        </w:rPr>
        <w:t xml:space="preserve">
      улица Читинская – 1, 2, 3, 4, 5, 6, 7, 8, 9, 11, 13, 15; </w:t>
      </w:r>
    </w:p>
    <w:bookmarkEnd w:id="796"/>
    <w:bookmarkStart w:name="z1017" w:id="797"/>
    <w:p>
      <w:pPr>
        <w:spacing w:after="0"/>
        <w:ind w:left="0"/>
        <w:jc w:val="both"/>
      </w:pPr>
      <w:r>
        <w:rPr>
          <w:rFonts w:ascii="Times New Roman"/>
          <w:b w:val="false"/>
          <w:i w:val="false"/>
          <w:color w:val="000000"/>
          <w:sz w:val="28"/>
        </w:rPr>
        <w:t>
      улица Циалковского – 1, 2, 3, 4, 5, 6, 7, 8, 9, 10, 11, 12, 13, 14, 15, 16, 17, 18, 19, 20, 20А, 21, 22, 23, 24, 25, 26, 27, 28, 29, 30, 31, 32;</w:t>
      </w:r>
    </w:p>
    <w:bookmarkEnd w:id="797"/>
    <w:bookmarkStart w:name="z1018" w:id="798"/>
    <w:p>
      <w:pPr>
        <w:spacing w:after="0"/>
        <w:ind w:left="0"/>
        <w:jc w:val="both"/>
      </w:pPr>
      <w:r>
        <w:rPr>
          <w:rFonts w:ascii="Times New Roman"/>
          <w:b w:val="false"/>
          <w:i w:val="false"/>
          <w:color w:val="000000"/>
          <w:sz w:val="28"/>
        </w:rPr>
        <w:t>
      улица Пирогова – 2, 4, 6, 8;</w:t>
      </w:r>
    </w:p>
    <w:bookmarkEnd w:id="798"/>
    <w:bookmarkStart w:name="z1019" w:id="799"/>
    <w:p>
      <w:pPr>
        <w:spacing w:after="0"/>
        <w:ind w:left="0"/>
        <w:jc w:val="both"/>
      </w:pPr>
      <w:r>
        <w:rPr>
          <w:rFonts w:ascii="Times New Roman"/>
          <w:b w:val="false"/>
          <w:i w:val="false"/>
          <w:color w:val="000000"/>
          <w:sz w:val="28"/>
        </w:rPr>
        <w:t>
      улица Металлистов – (многоэтажная застройка) 26, 26 корпус 2, 26 корпус 3, 26 корпус 4, 28, 30, 34, 36, 38, 40 (индивидуальная застройка), 43А, 45А, 47А, 49А, 50;</w:t>
      </w:r>
    </w:p>
    <w:bookmarkEnd w:id="799"/>
    <w:bookmarkStart w:name="z1020" w:id="800"/>
    <w:p>
      <w:pPr>
        <w:spacing w:after="0"/>
        <w:ind w:left="0"/>
        <w:jc w:val="both"/>
      </w:pPr>
      <w:r>
        <w:rPr>
          <w:rFonts w:ascii="Times New Roman"/>
          <w:b w:val="false"/>
          <w:i w:val="false"/>
          <w:color w:val="000000"/>
          <w:sz w:val="28"/>
        </w:rPr>
        <w:t xml:space="preserve">
      переулок Суворова – 51, 52, 52а, 53, 53а, 54, 54а, 55, 55а, 56, 56а, 57, 57а, 58, 58а, 59, 59а, 60, 61, 61А, 62, 62а, 63, 63А, 64, 64а, 65, 66, 66а, 67, 68, 68а, 69, 70, 70а, 71, 71а, 72, 72а, 73, 74, 74а; </w:t>
      </w:r>
    </w:p>
    <w:bookmarkEnd w:id="800"/>
    <w:bookmarkStart w:name="z1021" w:id="801"/>
    <w:p>
      <w:pPr>
        <w:spacing w:after="0"/>
        <w:ind w:left="0"/>
        <w:jc w:val="both"/>
      </w:pPr>
      <w:r>
        <w:rPr>
          <w:rFonts w:ascii="Times New Roman"/>
          <w:b w:val="false"/>
          <w:i w:val="false"/>
          <w:color w:val="000000"/>
          <w:sz w:val="28"/>
        </w:rPr>
        <w:t>
      улица Фрунзе – 43А, 45А, 47А, 49А, 51А, 53А, 55А, 57А, 59А, 61А, 63А, 65А, 67А, 69А, 71А, 71Б.</w:t>
      </w:r>
    </w:p>
    <w:bookmarkEnd w:id="801"/>
    <w:bookmarkStart w:name="z1022" w:id="802"/>
    <w:p>
      <w:pPr>
        <w:spacing w:after="0"/>
        <w:ind w:left="0"/>
        <w:jc w:val="left"/>
      </w:pPr>
      <w:r>
        <w:rPr>
          <w:rFonts w:ascii="Times New Roman"/>
          <w:b/>
          <w:i w:val="false"/>
          <w:color w:val="000000"/>
        </w:rPr>
        <w:t xml:space="preserve"> Избирательный участок № 106</w:t>
      </w:r>
    </w:p>
    <w:bookmarkEnd w:id="802"/>
    <w:bookmarkStart w:name="z1023" w:id="80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w:t>
      </w:r>
    </w:p>
    <w:bookmarkEnd w:id="803"/>
    <w:bookmarkStart w:name="z1024" w:id="804"/>
    <w:p>
      <w:pPr>
        <w:spacing w:after="0"/>
        <w:ind w:left="0"/>
        <w:jc w:val="both"/>
      </w:pPr>
      <w:r>
        <w:rPr>
          <w:rFonts w:ascii="Times New Roman"/>
          <w:b w:val="false"/>
          <w:i w:val="false"/>
          <w:color w:val="000000"/>
          <w:sz w:val="28"/>
        </w:rPr>
        <w:t>
      Границы:</w:t>
      </w:r>
    </w:p>
    <w:bookmarkEnd w:id="804"/>
    <w:bookmarkStart w:name="z1025" w:id="805"/>
    <w:p>
      <w:pPr>
        <w:spacing w:after="0"/>
        <w:ind w:left="0"/>
        <w:jc w:val="both"/>
      </w:pPr>
      <w:r>
        <w:rPr>
          <w:rFonts w:ascii="Times New Roman"/>
          <w:b w:val="false"/>
          <w:i w:val="false"/>
          <w:color w:val="000000"/>
          <w:sz w:val="28"/>
        </w:rPr>
        <w:t xml:space="preserve">
      22 микрорайон – 3, 6, 7, 8, 9, 10, 11, 12, 13, 14, 15, 16, 17, 25; </w:t>
      </w:r>
    </w:p>
    <w:bookmarkEnd w:id="805"/>
    <w:bookmarkStart w:name="z1026" w:id="806"/>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806"/>
    <w:bookmarkStart w:name="z1027" w:id="807"/>
    <w:p>
      <w:pPr>
        <w:spacing w:after="0"/>
        <w:ind w:left="0"/>
        <w:jc w:val="both"/>
      </w:pPr>
      <w:r>
        <w:rPr>
          <w:rFonts w:ascii="Times New Roman"/>
          <w:b w:val="false"/>
          <w:i w:val="false"/>
          <w:color w:val="000000"/>
          <w:sz w:val="28"/>
        </w:rPr>
        <w:t>
      улица Фрунзе – 21, 21А, 23А, 25А, 27А, 29А, 31А, 33А, 35А, 37А, 39А.</w:t>
      </w:r>
    </w:p>
    <w:bookmarkEnd w:id="807"/>
    <w:bookmarkStart w:name="z1028" w:id="808"/>
    <w:p>
      <w:pPr>
        <w:spacing w:after="0"/>
        <w:ind w:left="0"/>
        <w:jc w:val="left"/>
      </w:pPr>
      <w:r>
        <w:rPr>
          <w:rFonts w:ascii="Times New Roman"/>
          <w:b/>
          <w:i w:val="false"/>
          <w:color w:val="000000"/>
        </w:rPr>
        <w:t xml:space="preserve"> Избирательный участок № 107</w:t>
      </w:r>
    </w:p>
    <w:bookmarkEnd w:id="808"/>
    <w:bookmarkStart w:name="z1029" w:id="809"/>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Социалистическая, дом 3.</w:t>
      </w:r>
    </w:p>
    <w:bookmarkEnd w:id="809"/>
    <w:bookmarkStart w:name="z1030" w:id="810"/>
    <w:p>
      <w:pPr>
        <w:spacing w:after="0"/>
        <w:ind w:left="0"/>
        <w:jc w:val="both"/>
      </w:pPr>
      <w:r>
        <w:rPr>
          <w:rFonts w:ascii="Times New Roman"/>
          <w:b w:val="false"/>
          <w:i w:val="false"/>
          <w:color w:val="000000"/>
          <w:sz w:val="28"/>
        </w:rPr>
        <w:t>
      Границы:</w:t>
      </w:r>
    </w:p>
    <w:bookmarkEnd w:id="810"/>
    <w:bookmarkStart w:name="z1031" w:id="811"/>
    <w:p>
      <w:pPr>
        <w:spacing w:after="0"/>
        <w:ind w:left="0"/>
        <w:jc w:val="both"/>
      </w:pPr>
      <w:r>
        <w:rPr>
          <w:rFonts w:ascii="Times New Roman"/>
          <w:b w:val="false"/>
          <w:i w:val="false"/>
          <w:color w:val="000000"/>
          <w:sz w:val="28"/>
        </w:rPr>
        <w:t>
      улица Социалистическая – 2, 3, 4, 6, 8, 10, 12, 14, 16, 18, 20, 22, 24А, 24, 26, 28, 30, 32, 34, 36, 36/1, 38, 44, 46, 48, 50, 52, 54, 56, 58, 62, 66, 68, 70, 72, 74, 76, 78, 82 корпус 2, 82 корпус 1, 84, 86, 88, 90, 92, 94, 96, 98, 100, 100А, 102, 51, 51А, 53, 53А, 55, 55А, 57, 57А, 59;</w:t>
      </w:r>
    </w:p>
    <w:bookmarkEnd w:id="811"/>
    <w:bookmarkStart w:name="z1032" w:id="812"/>
    <w:p>
      <w:pPr>
        <w:spacing w:after="0"/>
        <w:ind w:left="0"/>
        <w:jc w:val="both"/>
      </w:pPr>
      <w:r>
        <w:rPr>
          <w:rFonts w:ascii="Times New Roman"/>
          <w:b w:val="false"/>
          <w:i w:val="false"/>
          <w:color w:val="000000"/>
          <w:sz w:val="28"/>
        </w:rPr>
        <w:t>
      улица Суворова – 9А, 11а, 13а, 13б, 15а, 15б;</w:t>
      </w:r>
    </w:p>
    <w:bookmarkEnd w:id="812"/>
    <w:bookmarkStart w:name="z1033" w:id="813"/>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32, 34, 36, 38, 40, 42, 44, 46, 48, 50, 52, 52/2, 54, 56, 58, 60, 64; </w:t>
      </w:r>
    </w:p>
    <w:bookmarkEnd w:id="813"/>
    <w:bookmarkStart w:name="z1034" w:id="814"/>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814"/>
    <w:bookmarkStart w:name="z1035" w:id="815"/>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815"/>
    <w:bookmarkStart w:name="z1036" w:id="816"/>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w:t>
      </w:r>
    </w:p>
    <w:bookmarkEnd w:id="816"/>
    <w:bookmarkStart w:name="z1037" w:id="817"/>
    <w:p>
      <w:pPr>
        <w:spacing w:after="0"/>
        <w:ind w:left="0"/>
        <w:jc w:val="both"/>
      </w:pPr>
      <w:r>
        <w:rPr>
          <w:rFonts w:ascii="Times New Roman"/>
          <w:b w:val="false"/>
          <w:i w:val="false"/>
          <w:color w:val="000000"/>
          <w:sz w:val="28"/>
        </w:rPr>
        <w:t>
      улица 2-я Пятилетка – 1, 1А, 2, 3/1, 4, 5/2, 5/3, 6, 7, 8, 9, 9а, 9/1, 9/2, 9/3, 10, 11, 11 корпус 1, 11 корпус 2, 12 корпус 1, 12 корпус 2, 13, 13 корпус 1, 14, 15, 16, 17, 17а, 17б, 18, 19, 19а, 19в, 20, 21, 21а, 21б, 21в, 22 корпус 1, 22 корпус 2, 23, 23а, 23г, 23б, 24, 25, 25а, 25б, 25в, 25г, 25д, 26, 28, 30, 30 корпус 1, 32 корпус 1, 32 корпус 2, 34 корпус 1, 34 корпус 2, 36, 38, 40, 42, 46 корпус 3, 50;</w:t>
      </w:r>
    </w:p>
    <w:bookmarkEnd w:id="817"/>
    <w:bookmarkStart w:name="z1038" w:id="818"/>
    <w:p>
      <w:pPr>
        <w:spacing w:after="0"/>
        <w:ind w:left="0"/>
        <w:jc w:val="both"/>
      </w:pPr>
      <w:r>
        <w:rPr>
          <w:rFonts w:ascii="Times New Roman"/>
          <w:b w:val="false"/>
          <w:i w:val="false"/>
          <w:color w:val="000000"/>
          <w:sz w:val="28"/>
        </w:rPr>
        <w:t xml:space="preserve">
      улица Спартака – 3, 4; </w:t>
      </w:r>
    </w:p>
    <w:bookmarkEnd w:id="818"/>
    <w:bookmarkStart w:name="z1039" w:id="819"/>
    <w:p>
      <w:pPr>
        <w:spacing w:after="0"/>
        <w:ind w:left="0"/>
        <w:jc w:val="both"/>
      </w:pPr>
      <w:r>
        <w:rPr>
          <w:rFonts w:ascii="Times New Roman"/>
          <w:b w:val="false"/>
          <w:i w:val="false"/>
          <w:color w:val="000000"/>
          <w:sz w:val="28"/>
        </w:rPr>
        <w:t xml:space="preserve">
      улица Заслонова – 2А, 2, 2 корпус 1, 3, 5, 7, 9; </w:t>
      </w:r>
    </w:p>
    <w:bookmarkEnd w:id="819"/>
    <w:bookmarkStart w:name="z1040" w:id="820"/>
    <w:p>
      <w:pPr>
        <w:spacing w:after="0"/>
        <w:ind w:left="0"/>
        <w:jc w:val="both"/>
      </w:pPr>
      <w:r>
        <w:rPr>
          <w:rFonts w:ascii="Times New Roman"/>
          <w:b w:val="false"/>
          <w:i w:val="false"/>
          <w:color w:val="000000"/>
          <w:sz w:val="28"/>
        </w:rPr>
        <w:t>
      переулок Уланский – 2, 3, 4, 5, 6, 7, 8, 10, 13, 15, 16, 17, 18, 19;</w:t>
      </w:r>
    </w:p>
    <w:bookmarkEnd w:id="820"/>
    <w:bookmarkStart w:name="z1041" w:id="821"/>
    <w:p>
      <w:pPr>
        <w:spacing w:after="0"/>
        <w:ind w:left="0"/>
        <w:jc w:val="both"/>
      </w:pPr>
      <w:r>
        <w:rPr>
          <w:rFonts w:ascii="Times New Roman"/>
          <w:b w:val="false"/>
          <w:i w:val="false"/>
          <w:color w:val="000000"/>
          <w:sz w:val="28"/>
        </w:rPr>
        <w:t>
      переулок Донской – 1, 2/1, 2/2, 3, 4, 5, 6, 7, 8, 9, 10, 11, 12, 13, 14, 15, 18, 19, 19/1, 19/2, 20, 21, 22, 23, 23/2, 24, 25, 26, 27, 28, 30, 32, 34, 36, 48, 50, 52, 54;</w:t>
      </w:r>
    </w:p>
    <w:bookmarkEnd w:id="821"/>
    <w:bookmarkStart w:name="z1042" w:id="822"/>
    <w:p>
      <w:pPr>
        <w:spacing w:after="0"/>
        <w:ind w:left="0"/>
        <w:jc w:val="both"/>
      </w:pPr>
      <w:r>
        <w:rPr>
          <w:rFonts w:ascii="Times New Roman"/>
          <w:b w:val="false"/>
          <w:i w:val="false"/>
          <w:color w:val="000000"/>
          <w:sz w:val="28"/>
        </w:rPr>
        <w:t xml:space="preserve">
      переулок Есильский – 2г, 2/2, 3, 5, 7, 9, 11, 11А, 13, 15, 15а, 15/1, 15/2, 19, 25А; </w:t>
      </w:r>
    </w:p>
    <w:bookmarkEnd w:id="822"/>
    <w:bookmarkStart w:name="z1043" w:id="823"/>
    <w:p>
      <w:pPr>
        <w:spacing w:after="0"/>
        <w:ind w:left="0"/>
        <w:jc w:val="both"/>
      </w:pPr>
      <w:r>
        <w:rPr>
          <w:rFonts w:ascii="Times New Roman"/>
          <w:b w:val="false"/>
          <w:i w:val="false"/>
          <w:color w:val="000000"/>
          <w:sz w:val="28"/>
        </w:rPr>
        <w:t>
      переулок Братский – 4, 6, 8, 10, 12, 14, 3, 5, 7, 9, 11, 13;</w:t>
      </w:r>
    </w:p>
    <w:bookmarkEnd w:id="823"/>
    <w:bookmarkStart w:name="z1044" w:id="824"/>
    <w:p>
      <w:pPr>
        <w:spacing w:after="0"/>
        <w:ind w:left="0"/>
        <w:jc w:val="both"/>
      </w:pPr>
      <w:r>
        <w:rPr>
          <w:rFonts w:ascii="Times New Roman"/>
          <w:b w:val="false"/>
          <w:i w:val="false"/>
          <w:color w:val="000000"/>
          <w:sz w:val="28"/>
        </w:rPr>
        <w:t>
      22 микрорайон – 2, 26, 28, 29, 30, 31, 32, 33, 34, 35, 36.</w:t>
      </w:r>
    </w:p>
    <w:bookmarkEnd w:id="824"/>
    <w:bookmarkStart w:name="z1045" w:id="825"/>
    <w:p>
      <w:pPr>
        <w:spacing w:after="0"/>
        <w:ind w:left="0"/>
        <w:jc w:val="left"/>
      </w:pPr>
      <w:r>
        <w:rPr>
          <w:rFonts w:ascii="Times New Roman"/>
          <w:b/>
          <w:i w:val="false"/>
          <w:color w:val="000000"/>
        </w:rPr>
        <w:t xml:space="preserve"> Избирательный участок № 108</w:t>
      </w:r>
    </w:p>
    <w:bookmarkEnd w:id="825"/>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Бедного – 2А, 2А корпус 1, 2А корпус 2, 3, 4а, 6, 7, 8,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129,131, 133, 133а, 134, 135, 137, 139, 143, 145, 147, 149, 151, 155, 157, 159, 161, 163, 165;</w:t>
      </w:r>
    </w:p>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Start w:name="z1052" w:id="826"/>
    <w:p>
      <w:pPr>
        <w:spacing w:after="0"/>
        <w:ind w:left="0"/>
        <w:jc w:val="left"/>
      </w:pPr>
      <w:r>
        <w:rPr>
          <w:rFonts w:ascii="Times New Roman"/>
          <w:b/>
          <w:i w:val="false"/>
          <w:color w:val="000000"/>
        </w:rPr>
        <w:t xml:space="preserve"> Избирательный участок № 109</w:t>
      </w:r>
    </w:p>
    <w:bookmarkEnd w:id="826"/>
    <w:bookmarkStart w:name="z1053" w:id="82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акимата города Караганды государственного учреждения "Отдел образования города Караганды", улица Крымская, дом 20.</w:t>
      </w:r>
    </w:p>
    <w:bookmarkEnd w:id="827"/>
    <w:bookmarkStart w:name="z1054" w:id="828"/>
    <w:p>
      <w:pPr>
        <w:spacing w:after="0"/>
        <w:ind w:left="0"/>
        <w:jc w:val="both"/>
      </w:pPr>
      <w:r>
        <w:rPr>
          <w:rFonts w:ascii="Times New Roman"/>
          <w:b w:val="false"/>
          <w:i w:val="false"/>
          <w:color w:val="000000"/>
          <w:sz w:val="28"/>
        </w:rPr>
        <w:t>
      Границы:</w:t>
      </w:r>
    </w:p>
    <w:bookmarkEnd w:id="828"/>
    <w:bookmarkStart w:name="z1055" w:id="829"/>
    <w:p>
      <w:pPr>
        <w:spacing w:after="0"/>
        <w:ind w:left="0"/>
        <w:jc w:val="both"/>
      </w:pPr>
      <w:r>
        <w:rPr>
          <w:rFonts w:ascii="Times New Roman"/>
          <w:b w:val="false"/>
          <w:i w:val="false"/>
          <w:color w:val="000000"/>
          <w:sz w:val="28"/>
        </w:rPr>
        <w:t>
      улица Солоничная – 1, 5, 11, 13;</w:t>
      </w:r>
    </w:p>
    <w:bookmarkEnd w:id="829"/>
    <w:bookmarkStart w:name="z1056" w:id="830"/>
    <w:p>
      <w:pPr>
        <w:spacing w:after="0"/>
        <w:ind w:left="0"/>
        <w:jc w:val="both"/>
      </w:pPr>
      <w:r>
        <w:rPr>
          <w:rFonts w:ascii="Times New Roman"/>
          <w:b w:val="false"/>
          <w:i w:val="false"/>
          <w:color w:val="000000"/>
          <w:sz w:val="28"/>
        </w:rPr>
        <w:t>
      улица Охранная – 2, 3, 12;</w:t>
      </w:r>
    </w:p>
    <w:bookmarkEnd w:id="830"/>
    <w:bookmarkStart w:name="z1057" w:id="831"/>
    <w:p>
      <w:pPr>
        <w:spacing w:after="0"/>
        <w:ind w:left="0"/>
        <w:jc w:val="both"/>
      </w:pPr>
      <w:r>
        <w:rPr>
          <w:rFonts w:ascii="Times New Roman"/>
          <w:b w:val="false"/>
          <w:i w:val="false"/>
          <w:color w:val="000000"/>
          <w:sz w:val="28"/>
        </w:rPr>
        <w:t>
      улица Сторожевая – 3, 17;</w:t>
      </w:r>
    </w:p>
    <w:bookmarkEnd w:id="831"/>
    <w:bookmarkStart w:name="z1058" w:id="832"/>
    <w:p>
      <w:pPr>
        <w:spacing w:after="0"/>
        <w:ind w:left="0"/>
        <w:jc w:val="both"/>
      </w:pPr>
      <w:r>
        <w:rPr>
          <w:rFonts w:ascii="Times New Roman"/>
          <w:b w:val="false"/>
          <w:i w:val="false"/>
          <w:color w:val="000000"/>
          <w:sz w:val="28"/>
        </w:rPr>
        <w:t xml:space="preserve">
      улица Болотная – 5, 6, 7, 10, 11, 12, 13, 15, 19, 20, 21, 24, 25, 26, 27, 29а, 31, 32, 36, 40, 40А, 41, 42, 42А, 44, 44А, 46, 46А, 48, 48А, 49А, 51, 51А, 54, 55А, 59, 59А; </w:t>
      </w:r>
    </w:p>
    <w:bookmarkEnd w:id="832"/>
    <w:bookmarkStart w:name="z1059" w:id="833"/>
    <w:p>
      <w:pPr>
        <w:spacing w:after="0"/>
        <w:ind w:left="0"/>
        <w:jc w:val="both"/>
      </w:pPr>
      <w:r>
        <w:rPr>
          <w:rFonts w:ascii="Times New Roman"/>
          <w:b w:val="false"/>
          <w:i w:val="false"/>
          <w:color w:val="000000"/>
          <w:sz w:val="28"/>
        </w:rPr>
        <w:t>
      улица Курганская – 1, 2а, 2Б, 2В, 3, 4, 5, 5а, 6, 7, 8, 9, 10, 11, 12, 13, 14, 15, 16, 17, 18, 19, 20, 21, 23, 24, 25, 26, 27, 29;</w:t>
      </w:r>
    </w:p>
    <w:bookmarkEnd w:id="833"/>
    <w:bookmarkStart w:name="z1060" w:id="834"/>
    <w:p>
      <w:pPr>
        <w:spacing w:after="0"/>
        <w:ind w:left="0"/>
        <w:jc w:val="both"/>
      </w:pPr>
      <w:r>
        <w:rPr>
          <w:rFonts w:ascii="Times New Roman"/>
          <w:b w:val="false"/>
          <w:i w:val="false"/>
          <w:color w:val="000000"/>
          <w:sz w:val="28"/>
        </w:rPr>
        <w:t xml:space="preserve">
      улица Лазо – 1, 49, 54, 56, 58; </w:t>
      </w:r>
    </w:p>
    <w:bookmarkEnd w:id="834"/>
    <w:bookmarkStart w:name="z1061" w:id="835"/>
    <w:p>
      <w:pPr>
        <w:spacing w:after="0"/>
        <w:ind w:left="0"/>
        <w:jc w:val="both"/>
      </w:pPr>
      <w:r>
        <w:rPr>
          <w:rFonts w:ascii="Times New Roman"/>
          <w:b w:val="false"/>
          <w:i w:val="false"/>
          <w:color w:val="000000"/>
          <w:sz w:val="28"/>
        </w:rPr>
        <w:t>
      улица Ново-Сортировочная – 1,10, 11, 12А, 14, 15, 16;</w:t>
      </w:r>
    </w:p>
    <w:bookmarkEnd w:id="835"/>
    <w:bookmarkStart w:name="z1062" w:id="836"/>
    <w:p>
      <w:pPr>
        <w:spacing w:after="0"/>
        <w:ind w:left="0"/>
        <w:jc w:val="both"/>
      </w:pPr>
      <w:r>
        <w:rPr>
          <w:rFonts w:ascii="Times New Roman"/>
          <w:b w:val="false"/>
          <w:i w:val="false"/>
          <w:color w:val="000000"/>
          <w:sz w:val="28"/>
        </w:rPr>
        <w:t>
      улица Пожарная – 6, 8, 12, 14, 16;</w:t>
      </w:r>
    </w:p>
    <w:bookmarkEnd w:id="836"/>
    <w:bookmarkStart w:name="z1063" w:id="837"/>
    <w:p>
      <w:pPr>
        <w:spacing w:after="0"/>
        <w:ind w:left="0"/>
        <w:jc w:val="both"/>
      </w:pPr>
      <w:r>
        <w:rPr>
          <w:rFonts w:ascii="Times New Roman"/>
          <w:b w:val="false"/>
          <w:i w:val="false"/>
          <w:color w:val="000000"/>
          <w:sz w:val="28"/>
        </w:rPr>
        <w:t>
      улица Чекалина – 1, 3, 5, 7, 9, 11, 13, 15, 17, 19, 21, 23;</w:t>
      </w:r>
    </w:p>
    <w:bookmarkEnd w:id="837"/>
    <w:bookmarkStart w:name="z1064" w:id="838"/>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26А, 27, 27а, 28, 28а, 29, 29А, 30, 30А, 30Б, 31А, 32А, 35, 39;</w:t>
      </w:r>
    </w:p>
    <w:bookmarkEnd w:id="838"/>
    <w:bookmarkStart w:name="z1065" w:id="839"/>
    <w:p>
      <w:pPr>
        <w:spacing w:after="0"/>
        <w:ind w:left="0"/>
        <w:jc w:val="both"/>
      </w:pPr>
      <w:r>
        <w:rPr>
          <w:rFonts w:ascii="Times New Roman"/>
          <w:b w:val="false"/>
          <w:i w:val="false"/>
          <w:color w:val="000000"/>
          <w:sz w:val="28"/>
        </w:rPr>
        <w:t>
      улица Распорядительная – 1, 1а, 11, 13, 15, 17, 19, 22А, 23, 26, 27, 28, 32, 34, 35, 36, 37, 38, 39, 39а, 40, 41, 42, 43, 44, 45, 46, 47, 48, 50, 51, 52;</w:t>
      </w:r>
    </w:p>
    <w:bookmarkEnd w:id="839"/>
    <w:bookmarkStart w:name="z1066" w:id="840"/>
    <w:p>
      <w:pPr>
        <w:spacing w:after="0"/>
        <w:ind w:left="0"/>
        <w:jc w:val="both"/>
      </w:pPr>
      <w:r>
        <w:rPr>
          <w:rFonts w:ascii="Times New Roman"/>
          <w:b w:val="false"/>
          <w:i w:val="false"/>
          <w:color w:val="000000"/>
          <w:sz w:val="28"/>
        </w:rPr>
        <w:t>
      улица Огородная – 1, 2, 3, 3а, 4, 5, 7, 8, 9, 11, 12А, 12, 13, 14, 16, 20, 22, 23, 24, 24А, 25, 29, 32, 35, 37, 39;</w:t>
      </w:r>
    </w:p>
    <w:bookmarkEnd w:id="840"/>
    <w:bookmarkStart w:name="z1067" w:id="841"/>
    <w:p>
      <w:pPr>
        <w:spacing w:after="0"/>
        <w:ind w:left="0"/>
        <w:jc w:val="both"/>
      </w:pPr>
      <w:r>
        <w:rPr>
          <w:rFonts w:ascii="Times New Roman"/>
          <w:b w:val="false"/>
          <w:i w:val="false"/>
          <w:color w:val="000000"/>
          <w:sz w:val="28"/>
        </w:rPr>
        <w:t>
      улица Машинистов – 1, 2, 3, 4, 5, 6, 7, 8, 9, 11, 13, 15, 17, 19, 21, 23, 24, 25, 27, 27А, 30, 32;</w:t>
      </w:r>
    </w:p>
    <w:bookmarkEnd w:id="841"/>
    <w:bookmarkStart w:name="z1068" w:id="842"/>
    <w:p>
      <w:pPr>
        <w:spacing w:after="0"/>
        <w:ind w:left="0"/>
        <w:jc w:val="both"/>
      </w:pPr>
      <w:r>
        <w:rPr>
          <w:rFonts w:ascii="Times New Roman"/>
          <w:b w:val="false"/>
          <w:i w:val="false"/>
          <w:color w:val="000000"/>
          <w:sz w:val="28"/>
        </w:rPr>
        <w:t>
      улица Толстого – 1, 2, 3, 4, 5, 6, 7, 8, 9, 10, 11, 12, 13, 14, 15, 17, 19, 21, 23, 25, 27А, 27;</w:t>
      </w:r>
    </w:p>
    <w:bookmarkEnd w:id="842"/>
    <w:bookmarkStart w:name="z1069" w:id="843"/>
    <w:p>
      <w:pPr>
        <w:spacing w:after="0"/>
        <w:ind w:left="0"/>
        <w:jc w:val="both"/>
      </w:pPr>
      <w:r>
        <w:rPr>
          <w:rFonts w:ascii="Times New Roman"/>
          <w:b w:val="false"/>
          <w:i w:val="false"/>
          <w:color w:val="000000"/>
          <w:sz w:val="28"/>
        </w:rPr>
        <w:t>
      улица Маршака – 1, 3, 5, 8, 9, 10, 11, 12, 13, 15, 17, 18, 19, 20, 21, 22, 23, 24, 25, 26, 27, 28, 30;</w:t>
      </w:r>
    </w:p>
    <w:bookmarkEnd w:id="843"/>
    <w:bookmarkStart w:name="z1070" w:id="844"/>
    <w:p>
      <w:pPr>
        <w:spacing w:after="0"/>
        <w:ind w:left="0"/>
        <w:jc w:val="both"/>
      </w:pPr>
      <w:r>
        <w:rPr>
          <w:rFonts w:ascii="Times New Roman"/>
          <w:b w:val="false"/>
          <w:i w:val="false"/>
          <w:color w:val="000000"/>
          <w:sz w:val="28"/>
        </w:rPr>
        <w:t>
      переулок Маршака – 14а, 16а, 20а, 22а, 24а, 26а, 28а, 30а, 32а;</w:t>
      </w:r>
    </w:p>
    <w:bookmarkEnd w:id="844"/>
    <w:bookmarkStart w:name="z1071" w:id="845"/>
    <w:p>
      <w:pPr>
        <w:spacing w:after="0"/>
        <w:ind w:left="0"/>
        <w:jc w:val="both"/>
      </w:pPr>
      <w:r>
        <w:rPr>
          <w:rFonts w:ascii="Times New Roman"/>
          <w:b w:val="false"/>
          <w:i w:val="false"/>
          <w:color w:val="000000"/>
          <w:sz w:val="28"/>
        </w:rPr>
        <w:t>
      улица Крымская – 1, 2, 3, 4, 5, 6, 7, 8, 9, 10, 11, 12, 14, 16, 18, 20, 22, 24, 26, 28А, 28;</w:t>
      </w:r>
    </w:p>
    <w:bookmarkEnd w:id="845"/>
    <w:bookmarkStart w:name="z1072" w:id="846"/>
    <w:p>
      <w:pPr>
        <w:spacing w:after="0"/>
        <w:ind w:left="0"/>
        <w:jc w:val="both"/>
      </w:pPr>
      <w:r>
        <w:rPr>
          <w:rFonts w:ascii="Times New Roman"/>
          <w:b w:val="false"/>
          <w:i w:val="false"/>
          <w:color w:val="000000"/>
          <w:sz w:val="28"/>
        </w:rPr>
        <w:t>
      улица Итеэровская – 14, 16, 23, 28, 32, 34;</w:t>
      </w:r>
    </w:p>
    <w:bookmarkEnd w:id="846"/>
    <w:bookmarkStart w:name="z1073" w:id="847"/>
    <w:p>
      <w:pPr>
        <w:spacing w:after="0"/>
        <w:ind w:left="0"/>
        <w:jc w:val="both"/>
      </w:pPr>
      <w:r>
        <w:rPr>
          <w:rFonts w:ascii="Times New Roman"/>
          <w:b w:val="false"/>
          <w:i w:val="false"/>
          <w:color w:val="000000"/>
          <w:sz w:val="28"/>
        </w:rPr>
        <w:t>
      улица Рудничная – 2, 2А, 4, 6А, 8, 9, 9А, 10, 10Б, 11, 12, 12а, 18, 18А, 18Б, 19, 19/1, 19А, 20А, 22, 22а;</w:t>
      </w:r>
    </w:p>
    <w:bookmarkEnd w:id="847"/>
    <w:bookmarkStart w:name="z1074" w:id="848"/>
    <w:p>
      <w:pPr>
        <w:spacing w:after="0"/>
        <w:ind w:left="0"/>
        <w:jc w:val="both"/>
      </w:pPr>
      <w:r>
        <w:rPr>
          <w:rFonts w:ascii="Times New Roman"/>
          <w:b w:val="false"/>
          <w:i w:val="false"/>
          <w:color w:val="000000"/>
          <w:sz w:val="28"/>
        </w:rPr>
        <w:t>
      улица Искры – 2, 2А, 5, 5А, 6, 6А, 8, 12, 12А, 12Б, 17, 19, 19А, 24, 26, 28;</w:t>
      </w:r>
    </w:p>
    <w:bookmarkEnd w:id="848"/>
    <w:bookmarkStart w:name="z1075" w:id="849"/>
    <w:p>
      <w:pPr>
        <w:spacing w:after="0"/>
        <w:ind w:left="0"/>
        <w:jc w:val="both"/>
      </w:pPr>
      <w:r>
        <w:rPr>
          <w:rFonts w:ascii="Times New Roman"/>
          <w:b w:val="false"/>
          <w:i w:val="false"/>
          <w:color w:val="000000"/>
          <w:sz w:val="28"/>
        </w:rPr>
        <w:t>
      улица Металлистов – 2А, 3А, 4А, 5А, 6А, 7А, 8А, 9А, 10А;</w:t>
      </w:r>
    </w:p>
    <w:bookmarkEnd w:id="849"/>
    <w:bookmarkStart w:name="z1076" w:id="850"/>
    <w:p>
      <w:pPr>
        <w:spacing w:after="0"/>
        <w:ind w:left="0"/>
        <w:jc w:val="both"/>
      </w:pPr>
      <w:r>
        <w:rPr>
          <w:rFonts w:ascii="Times New Roman"/>
          <w:b w:val="false"/>
          <w:i w:val="false"/>
          <w:color w:val="000000"/>
          <w:sz w:val="28"/>
        </w:rPr>
        <w:t>
      улица Фрунзе – 1, 1А, 2А, 3А, 4А, 5А, 6А, 7А, 8А, 9А, 10А, 11А, 12А, 13А, 14А, 15А, 16А, 17А, 18А;</w:t>
      </w:r>
    </w:p>
    <w:bookmarkEnd w:id="850"/>
    <w:bookmarkStart w:name="z1077" w:id="851"/>
    <w:p>
      <w:pPr>
        <w:spacing w:after="0"/>
        <w:ind w:left="0"/>
        <w:jc w:val="both"/>
      </w:pPr>
      <w:r>
        <w:rPr>
          <w:rFonts w:ascii="Times New Roman"/>
          <w:b w:val="false"/>
          <w:i w:val="false"/>
          <w:color w:val="000000"/>
          <w:sz w:val="28"/>
        </w:rPr>
        <w:t>
      улица Галантерейная – 1, 2, 3, 4, 5, 6, 7, 8, 9 корпус 1, 9 корпус 2, 10, 11, 12, 13, 14, 15, 16, 17, 18, 20, 21, 22, 22/1, 23, 23А, 24, 25, 26, 27, 28 корпус 1, 28 корпус 2, 29 корпус 1, 29 корпус 2, 30, 31, 32, 33, 34, 35, 36, 37, 38, 39, 40, 41, 42, 43, 44, 45, 46, 47, 48, 49, 50, 51, 52, 53, 54, 56, 58, 60, 62;</w:t>
      </w:r>
    </w:p>
    <w:bookmarkEnd w:id="851"/>
    <w:bookmarkStart w:name="z1078" w:id="852"/>
    <w:p>
      <w:pPr>
        <w:spacing w:after="0"/>
        <w:ind w:left="0"/>
        <w:jc w:val="both"/>
      </w:pPr>
      <w:r>
        <w:rPr>
          <w:rFonts w:ascii="Times New Roman"/>
          <w:b w:val="false"/>
          <w:i w:val="false"/>
          <w:color w:val="000000"/>
          <w:sz w:val="28"/>
        </w:rPr>
        <w:t>
      улица Мануфактурная – 1, 2, 3, 4, 5, 6, 7, 8, 9, 10, 11, 12, 13,14, 16, 17, 18, 19, 20, 21, 22, 23, 24, 25, 26, 27, 27А, 27Б, 28, 29, 30, 31, 32, 33, 34, 34а, 35, 36, 37, 38, 39, 40, 41, 42, 44, 46, 48.</w:t>
      </w:r>
    </w:p>
    <w:bookmarkEnd w:id="852"/>
    <w:bookmarkStart w:name="z1079" w:id="853"/>
    <w:p>
      <w:pPr>
        <w:spacing w:after="0"/>
        <w:ind w:left="0"/>
        <w:jc w:val="left"/>
      </w:pPr>
      <w:r>
        <w:rPr>
          <w:rFonts w:ascii="Times New Roman"/>
          <w:b/>
          <w:i w:val="false"/>
          <w:color w:val="000000"/>
        </w:rPr>
        <w:t xml:space="preserve"> Избирательный участок № 110</w:t>
      </w:r>
    </w:p>
    <w:bookmarkEnd w:id="853"/>
    <w:bookmarkStart w:name="z1080" w:id="85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854"/>
    <w:bookmarkStart w:name="z1081" w:id="855"/>
    <w:p>
      <w:pPr>
        <w:spacing w:after="0"/>
        <w:ind w:left="0"/>
        <w:jc w:val="both"/>
      </w:pPr>
      <w:r>
        <w:rPr>
          <w:rFonts w:ascii="Times New Roman"/>
          <w:b w:val="false"/>
          <w:i w:val="false"/>
          <w:color w:val="000000"/>
          <w:sz w:val="28"/>
        </w:rPr>
        <w:t>
      Границы:</w:t>
      </w:r>
    </w:p>
    <w:bookmarkEnd w:id="855"/>
    <w:bookmarkStart w:name="z1082" w:id="856"/>
    <w:p>
      <w:pPr>
        <w:spacing w:after="0"/>
        <w:ind w:left="0"/>
        <w:jc w:val="both"/>
      </w:pPr>
      <w:r>
        <w:rPr>
          <w:rFonts w:ascii="Times New Roman"/>
          <w:b w:val="false"/>
          <w:i w:val="false"/>
          <w:color w:val="000000"/>
          <w:sz w:val="28"/>
        </w:rPr>
        <w:t>
      21 микрорайон – 16, 17, 18, 19, 20, 21, 22, 23, 24, 25, 26, 27 корпус 28, 29, 30.</w:t>
      </w:r>
    </w:p>
    <w:bookmarkEnd w:id="856"/>
    <w:bookmarkStart w:name="z1083" w:id="857"/>
    <w:p>
      <w:pPr>
        <w:spacing w:after="0"/>
        <w:ind w:left="0"/>
        <w:jc w:val="left"/>
      </w:pPr>
      <w:r>
        <w:rPr>
          <w:rFonts w:ascii="Times New Roman"/>
          <w:b/>
          <w:i w:val="false"/>
          <w:color w:val="000000"/>
        </w:rPr>
        <w:t xml:space="preserve"> Избирательный участок № 788</w:t>
      </w:r>
    </w:p>
    <w:bookmarkEnd w:id="857"/>
    <w:bookmarkStart w:name="z1084" w:id="85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858"/>
    <w:bookmarkStart w:name="z1085" w:id="859"/>
    <w:p>
      <w:pPr>
        <w:spacing w:after="0"/>
        <w:ind w:left="0"/>
        <w:jc w:val="both"/>
      </w:pPr>
      <w:r>
        <w:rPr>
          <w:rFonts w:ascii="Times New Roman"/>
          <w:b w:val="false"/>
          <w:i w:val="false"/>
          <w:color w:val="000000"/>
          <w:sz w:val="28"/>
        </w:rPr>
        <w:t>
      Границы:</w:t>
      </w:r>
    </w:p>
    <w:bookmarkEnd w:id="859"/>
    <w:bookmarkStart w:name="z1086" w:id="860"/>
    <w:p>
      <w:pPr>
        <w:spacing w:after="0"/>
        <w:ind w:left="0"/>
        <w:jc w:val="both"/>
      </w:pPr>
      <w:r>
        <w:rPr>
          <w:rFonts w:ascii="Times New Roman"/>
          <w:b w:val="false"/>
          <w:i w:val="false"/>
          <w:color w:val="000000"/>
          <w:sz w:val="28"/>
        </w:rPr>
        <w:t>
      21 микрорайон – 1, 2 корпус 3, 4, 5, 6/7, 8, 9, 10, 11, 12, 14;</w:t>
      </w:r>
    </w:p>
    <w:bookmarkEnd w:id="860"/>
    <w:bookmarkStart w:name="z1087" w:id="861"/>
    <w:p>
      <w:pPr>
        <w:spacing w:after="0"/>
        <w:ind w:left="0"/>
        <w:jc w:val="both"/>
      </w:pPr>
      <w:r>
        <w:rPr>
          <w:rFonts w:ascii="Times New Roman"/>
          <w:b w:val="false"/>
          <w:i w:val="false"/>
          <w:color w:val="000000"/>
          <w:sz w:val="28"/>
        </w:rPr>
        <w:t>
      улица Зелинского – 24 корпус 4, 28 корпус 3, 28 корпус 5.</w:t>
      </w:r>
    </w:p>
    <w:bookmarkEnd w:id="861"/>
    <w:bookmarkStart w:name="z1088" w:id="862"/>
    <w:p>
      <w:pPr>
        <w:spacing w:after="0"/>
        <w:ind w:left="0"/>
        <w:jc w:val="left"/>
      </w:pPr>
      <w:r>
        <w:rPr>
          <w:rFonts w:ascii="Times New Roman"/>
          <w:b/>
          <w:i w:val="false"/>
          <w:color w:val="000000"/>
        </w:rPr>
        <w:t xml:space="preserve"> Избирательный участок № 111</w:t>
      </w:r>
    </w:p>
    <w:bookmarkEnd w:id="862"/>
    <w:bookmarkStart w:name="z1089" w:id="86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школа-интернат № 4" акимата города Караганды государственного учреждения "Отдел образования города Караганды", 2-ая Пятилетка, дом 27а.</w:t>
      </w:r>
    </w:p>
    <w:bookmarkEnd w:id="863"/>
    <w:bookmarkStart w:name="z1090" w:id="864"/>
    <w:p>
      <w:pPr>
        <w:spacing w:after="0"/>
        <w:ind w:left="0"/>
        <w:jc w:val="both"/>
      </w:pPr>
      <w:r>
        <w:rPr>
          <w:rFonts w:ascii="Times New Roman"/>
          <w:b w:val="false"/>
          <w:i w:val="false"/>
          <w:color w:val="000000"/>
          <w:sz w:val="28"/>
        </w:rPr>
        <w:t>
      Границы:</w:t>
      </w:r>
    </w:p>
    <w:bookmarkEnd w:id="864"/>
    <w:bookmarkStart w:name="z1091" w:id="865"/>
    <w:p>
      <w:pPr>
        <w:spacing w:after="0"/>
        <w:ind w:left="0"/>
        <w:jc w:val="both"/>
      </w:pPr>
      <w:r>
        <w:rPr>
          <w:rFonts w:ascii="Times New Roman"/>
          <w:b w:val="false"/>
          <w:i w:val="false"/>
          <w:color w:val="000000"/>
          <w:sz w:val="28"/>
        </w:rPr>
        <w:t>
      23 микрорайон – 11, 12, 14, 15, 16, 19, 21а, 23, 24, 25, 26, 27, 28, 29, 32, 46.</w:t>
      </w:r>
    </w:p>
    <w:bookmarkEnd w:id="865"/>
    <w:bookmarkStart w:name="z1092" w:id="866"/>
    <w:p>
      <w:pPr>
        <w:spacing w:after="0"/>
        <w:ind w:left="0"/>
        <w:jc w:val="left"/>
      </w:pPr>
      <w:r>
        <w:rPr>
          <w:rFonts w:ascii="Times New Roman"/>
          <w:b/>
          <w:i w:val="false"/>
          <w:color w:val="000000"/>
        </w:rPr>
        <w:t xml:space="preserve"> Избирательный участок № 112</w:t>
      </w:r>
    </w:p>
    <w:bookmarkEnd w:id="866"/>
    <w:bookmarkStart w:name="z1093" w:id="8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дом 9.</w:t>
      </w:r>
    </w:p>
    <w:bookmarkEnd w:id="867"/>
    <w:bookmarkStart w:name="z1094" w:id="868"/>
    <w:p>
      <w:pPr>
        <w:spacing w:after="0"/>
        <w:ind w:left="0"/>
        <w:jc w:val="both"/>
      </w:pPr>
      <w:r>
        <w:rPr>
          <w:rFonts w:ascii="Times New Roman"/>
          <w:b w:val="false"/>
          <w:i w:val="false"/>
          <w:color w:val="000000"/>
          <w:sz w:val="28"/>
        </w:rPr>
        <w:t>
      Границы:</w:t>
      </w:r>
    </w:p>
    <w:bookmarkEnd w:id="868"/>
    <w:bookmarkStart w:name="z1095" w:id="869"/>
    <w:p>
      <w:pPr>
        <w:spacing w:after="0"/>
        <w:ind w:left="0"/>
        <w:jc w:val="both"/>
      </w:pPr>
      <w:r>
        <w:rPr>
          <w:rFonts w:ascii="Times New Roman"/>
          <w:b w:val="false"/>
          <w:i w:val="false"/>
          <w:color w:val="000000"/>
          <w:sz w:val="28"/>
        </w:rPr>
        <w:t xml:space="preserve">
      23 микрорайон – 1, 2, 3, 4, 6, 7, 8, 9, 10/10а, 13, 17, 18, 20, 20/2, 22. </w:t>
      </w:r>
    </w:p>
    <w:bookmarkEnd w:id="869"/>
    <w:bookmarkStart w:name="z1096" w:id="870"/>
    <w:p>
      <w:pPr>
        <w:spacing w:after="0"/>
        <w:ind w:left="0"/>
        <w:jc w:val="left"/>
      </w:pPr>
      <w:r>
        <w:rPr>
          <w:rFonts w:ascii="Times New Roman"/>
          <w:b/>
          <w:i w:val="false"/>
          <w:color w:val="000000"/>
        </w:rPr>
        <w:t xml:space="preserve"> Избирательный участок № 113</w:t>
      </w:r>
    </w:p>
    <w:bookmarkEnd w:id="870"/>
    <w:bookmarkStart w:name="z1097" w:id="87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дом 9.</w:t>
      </w:r>
    </w:p>
    <w:bookmarkEnd w:id="871"/>
    <w:bookmarkStart w:name="z1098" w:id="872"/>
    <w:p>
      <w:pPr>
        <w:spacing w:after="0"/>
        <w:ind w:left="0"/>
        <w:jc w:val="both"/>
      </w:pPr>
      <w:r>
        <w:rPr>
          <w:rFonts w:ascii="Times New Roman"/>
          <w:b w:val="false"/>
          <w:i w:val="false"/>
          <w:color w:val="000000"/>
          <w:sz w:val="28"/>
        </w:rPr>
        <w:t>
      Границы:</w:t>
      </w:r>
    </w:p>
    <w:bookmarkEnd w:id="872"/>
    <w:bookmarkStart w:name="z1099" w:id="873"/>
    <w:p>
      <w:pPr>
        <w:spacing w:after="0"/>
        <w:ind w:left="0"/>
        <w:jc w:val="both"/>
      </w:pPr>
      <w:r>
        <w:rPr>
          <w:rFonts w:ascii="Times New Roman"/>
          <w:b w:val="false"/>
          <w:i w:val="false"/>
          <w:color w:val="000000"/>
          <w:sz w:val="28"/>
        </w:rPr>
        <w:t>
      23 микрорайон – 5, 6а, 30, 31, 33, 34, 35, 36, 37, 38, 39, 39а, 40.</w:t>
      </w:r>
    </w:p>
    <w:bookmarkEnd w:id="873"/>
    <w:bookmarkStart w:name="z1100" w:id="874"/>
    <w:p>
      <w:pPr>
        <w:spacing w:after="0"/>
        <w:ind w:left="0"/>
        <w:jc w:val="left"/>
      </w:pPr>
      <w:r>
        <w:rPr>
          <w:rFonts w:ascii="Times New Roman"/>
          <w:b/>
          <w:i w:val="false"/>
          <w:color w:val="000000"/>
        </w:rPr>
        <w:t xml:space="preserve"> Избирательный участок № 114</w:t>
      </w:r>
    </w:p>
    <w:bookmarkEnd w:id="87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51" акимата города Караганды государственного учреждения "Отдел образования города Караганды", улица Заслонова, дом 35а.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Коммуны – 2, 3, 3А, 4, 5, 7, 7А, 9, 9А, 10, 10/1, 10А, 21А, 22/1, 22, 29, 30, 31, 32, 31А, 31Б, 32, 32а, 33а, 33б, 34, 35, 35А, 36, 36а, 37, 38, 39, 40, 40а, 41, 42, 43, 44, 45, 46, 47, 48, 49, 49б, 50, 51, 52, 53, 54, 55, 56, 57, 58, 72, 74, 75, 76;</w:t>
      </w:r>
    </w:p>
    <w:p>
      <w:pPr>
        <w:spacing w:after="0"/>
        <w:ind w:left="0"/>
        <w:jc w:val="both"/>
      </w:pPr>
      <w:r>
        <w:rPr>
          <w:rFonts w:ascii="Times New Roman"/>
          <w:b w:val="false"/>
          <w:i w:val="false"/>
          <w:color w:val="000000"/>
          <w:sz w:val="28"/>
        </w:rPr>
        <w:t>
      улица Луначарского – 29А, 31А, 31Б, 37, 39Б, 43 корпус 2, 38А, 40А, 40, 44А, 44Б, 44В, 44, 46, 46А, 46Б;</w:t>
      </w:r>
    </w:p>
    <w:p>
      <w:pPr>
        <w:spacing w:after="0"/>
        <w:ind w:left="0"/>
        <w:jc w:val="both"/>
      </w:pPr>
      <w:r>
        <w:rPr>
          <w:rFonts w:ascii="Times New Roman"/>
          <w:b w:val="false"/>
          <w:i w:val="false"/>
          <w:color w:val="000000"/>
          <w:sz w:val="28"/>
        </w:rPr>
        <w:t>
      улица Обухова – 1, 2, 3, 4, 5, 6, 7, 8, 9, 10, 11, 12, 13, 14, 15, 17, 19, 20, 21, 22, 23, 24, 26, 27, 28, 46;</w:t>
      </w:r>
    </w:p>
    <w:p>
      <w:pPr>
        <w:spacing w:after="0"/>
        <w:ind w:left="0"/>
        <w:jc w:val="both"/>
      </w:pPr>
      <w:r>
        <w:rPr>
          <w:rFonts w:ascii="Times New Roman"/>
          <w:b w:val="false"/>
          <w:i w:val="false"/>
          <w:color w:val="000000"/>
          <w:sz w:val="28"/>
        </w:rPr>
        <w:t xml:space="preserve">
      улица Щербакова – 1, 2, 3, 4, 5, 6, 7, 7а, 8, 9, 10, 11, 13, 12, 16, 18, 20, 20А, 21, 22, 22а, 23, 24, 24А, 25, 26, 27, 27а, 28, 43, 43/2, 45, 58, 66, 68, 70, 74, 94, 95, 97, 98, 99, 99/1, 100, 101а, 102, 103, 103А; </w:t>
      </w:r>
    </w:p>
    <w:p>
      <w:pPr>
        <w:spacing w:after="0"/>
        <w:ind w:left="0"/>
        <w:jc w:val="both"/>
      </w:pPr>
      <w:r>
        <w:rPr>
          <w:rFonts w:ascii="Times New Roman"/>
          <w:b w:val="false"/>
          <w:i w:val="false"/>
          <w:color w:val="000000"/>
          <w:sz w:val="28"/>
        </w:rPr>
        <w:t>
      улица Павлова – 1, 1А, 1Б, 2, 2 корпус 2, 3, 4, 5, 5/1, 6, 6А, 7, 8, 9, 10, 10 корпус 1, 10 корпус 2, 14, 15/1, 16, 16А, 17, 18, 19, 20, 23, 25, 26, 27, 29, 29А, 35, 40, 45, 47, 49, 51, 56;</w:t>
      </w:r>
    </w:p>
    <w:p>
      <w:pPr>
        <w:spacing w:after="0"/>
        <w:ind w:left="0"/>
        <w:jc w:val="both"/>
      </w:pPr>
      <w:r>
        <w:rPr>
          <w:rFonts w:ascii="Times New Roman"/>
          <w:b w:val="false"/>
          <w:i w:val="false"/>
          <w:color w:val="000000"/>
          <w:sz w:val="28"/>
        </w:rPr>
        <w:t xml:space="preserve">
      улица Василевской – 1, 2, 3, 4, 5, 7, 9, 11, 12, 15, 16, 17, 18, 19, 20, 21, 22, 25, 26, 29, 30, 32, 33, 34, 35, 37, 38, 40, 42, 43, 48, 51, 53, 55, 56, 57, 58, 60, 69, 71; </w:t>
      </w:r>
    </w:p>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35, 35А, 36А, 36Б, 36В, 38, 38А, 39, 40А, 40Б, 41, 42, 43, 44, 44А, 44Б, 46, 47, 48, 49, 50, 51, 53, 54, 55, 57, 58, 61, 66, 68, 122; </w:t>
      </w:r>
    </w:p>
    <w:p>
      <w:pPr>
        <w:spacing w:after="0"/>
        <w:ind w:left="0"/>
        <w:jc w:val="both"/>
      </w:pPr>
      <w:r>
        <w:rPr>
          <w:rFonts w:ascii="Times New Roman"/>
          <w:b w:val="false"/>
          <w:i w:val="false"/>
          <w:color w:val="000000"/>
          <w:sz w:val="28"/>
        </w:rPr>
        <w:t>
      улица Иманжанова – 4, 27, 29, 35, 37, 41, 43, 45, 47, 49, 51, 54, 57;</w:t>
      </w:r>
    </w:p>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p>
      <w:pPr>
        <w:spacing w:after="0"/>
        <w:ind w:left="0"/>
        <w:jc w:val="both"/>
      </w:pPr>
      <w:r>
        <w:rPr>
          <w:rFonts w:ascii="Times New Roman"/>
          <w:b w:val="false"/>
          <w:i w:val="false"/>
          <w:color w:val="000000"/>
          <w:sz w:val="28"/>
        </w:rPr>
        <w:t xml:space="preserve">
      переулок Онежский – 1, 2, 5, 7, 9, 11, 13, 14, 17, 18, 19, 20, 21, 23, 24, 26, 27, 27А, 28; </w:t>
      </w:r>
    </w:p>
    <w:p>
      <w:pPr>
        <w:spacing w:after="0"/>
        <w:ind w:left="0"/>
        <w:jc w:val="both"/>
      </w:pPr>
      <w:r>
        <w:rPr>
          <w:rFonts w:ascii="Times New Roman"/>
          <w:b w:val="false"/>
          <w:i w:val="false"/>
          <w:color w:val="000000"/>
          <w:sz w:val="28"/>
        </w:rPr>
        <w:t>
      переулок Рыльский – 1, 2, 3, 4, 5, 7, 15, 19, 29, 30, 32, 33, 34, 35, 35А, 36, 37, 45, 47;</w:t>
      </w:r>
    </w:p>
    <w:p>
      <w:pPr>
        <w:spacing w:after="0"/>
        <w:ind w:left="0"/>
        <w:jc w:val="both"/>
      </w:pPr>
      <w:r>
        <w:rPr>
          <w:rFonts w:ascii="Times New Roman"/>
          <w:b w:val="false"/>
          <w:i w:val="false"/>
          <w:color w:val="000000"/>
          <w:sz w:val="28"/>
        </w:rPr>
        <w:t>
      переулок Ряжский – 1, 3, 4, 7, 7А, 8, 9, 9А, 11, 12, 15, 17, 21, 23, 24, 26, 28;</w:t>
      </w:r>
    </w:p>
    <w:p>
      <w:pPr>
        <w:spacing w:after="0"/>
        <w:ind w:left="0"/>
        <w:jc w:val="both"/>
      </w:pPr>
      <w:r>
        <w:rPr>
          <w:rFonts w:ascii="Times New Roman"/>
          <w:b w:val="false"/>
          <w:i w:val="false"/>
          <w:color w:val="000000"/>
          <w:sz w:val="28"/>
        </w:rPr>
        <w:t>
      улица Методическая – 1, 2, 3, 4, 6, 7А, 8, 9, 10, 11, 12, 14, 15, 16, 17, 18, 20, 22, 24;</w:t>
      </w:r>
    </w:p>
    <w:p>
      <w:pPr>
        <w:spacing w:after="0"/>
        <w:ind w:left="0"/>
        <w:jc w:val="both"/>
      </w:pPr>
      <w:r>
        <w:rPr>
          <w:rFonts w:ascii="Times New Roman"/>
          <w:b w:val="false"/>
          <w:i w:val="false"/>
          <w:color w:val="000000"/>
          <w:sz w:val="28"/>
        </w:rPr>
        <w:t>
      улица Неверова – 1, 2, 3, 4, 5, 6, 7, 8, 9, 10, 17, 17А, 18, 18А, 18Б, 19, 20, 21, 22, 23, 24, 24/2, 26, 26/2, 99, 101, 101А;</w:t>
      </w:r>
    </w:p>
    <w:p>
      <w:pPr>
        <w:spacing w:after="0"/>
        <w:ind w:left="0"/>
        <w:jc w:val="both"/>
      </w:pPr>
      <w:r>
        <w:rPr>
          <w:rFonts w:ascii="Times New Roman"/>
          <w:b w:val="false"/>
          <w:i w:val="false"/>
          <w:color w:val="000000"/>
          <w:sz w:val="28"/>
        </w:rPr>
        <w:t>
      улица Заслонова – 4А, 12, 18, 34, 44, 46, 50, 75;</w:t>
      </w:r>
    </w:p>
    <w:p>
      <w:pPr>
        <w:spacing w:after="0"/>
        <w:ind w:left="0"/>
        <w:jc w:val="both"/>
      </w:pPr>
      <w:r>
        <w:rPr>
          <w:rFonts w:ascii="Times New Roman"/>
          <w:b w:val="false"/>
          <w:i w:val="false"/>
          <w:color w:val="000000"/>
          <w:sz w:val="28"/>
        </w:rPr>
        <w:t>
      улица Лебедева – 1, 2, 3, 4, 5, 6, 7, 8, 9, 10, 11, 12, 13, 14, 15, 16, 17, 19, 21, 38, 40;</w:t>
      </w:r>
    </w:p>
    <w:p>
      <w:pPr>
        <w:spacing w:after="0"/>
        <w:ind w:left="0"/>
        <w:jc w:val="both"/>
      </w:pPr>
      <w:r>
        <w:rPr>
          <w:rFonts w:ascii="Times New Roman"/>
          <w:b w:val="false"/>
          <w:i w:val="false"/>
          <w:color w:val="000000"/>
          <w:sz w:val="28"/>
        </w:rPr>
        <w:t>
      улица Донская – 47, 49, 52, 52А, 52Б, 53, 54, 55, 57, 59, 61, 63, 65, 67 корпус 2, 67, 69, 71;</w:t>
      </w:r>
    </w:p>
    <w:p>
      <w:pPr>
        <w:spacing w:after="0"/>
        <w:ind w:left="0"/>
        <w:jc w:val="both"/>
      </w:pPr>
      <w:r>
        <w:rPr>
          <w:rFonts w:ascii="Times New Roman"/>
          <w:b w:val="false"/>
          <w:i w:val="false"/>
          <w:color w:val="000000"/>
          <w:sz w:val="28"/>
        </w:rPr>
        <w:t xml:space="preserve">
      улица 2-я Пятилетка – 60/1, 60/2, 62, 82; </w:t>
      </w:r>
    </w:p>
    <w:p>
      <w:pPr>
        <w:spacing w:after="0"/>
        <w:ind w:left="0"/>
        <w:jc w:val="both"/>
      </w:pPr>
      <w:r>
        <w:rPr>
          <w:rFonts w:ascii="Times New Roman"/>
          <w:b w:val="false"/>
          <w:i w:val="false"/>
          <w:color w:val="000000"/>
          <w:sz w:val="28"/>
        </w:rPr>
        <w:t xml:space="preserve">
      улица Мелитопольская – 3, 4, 4Б, 4В, 5, 6, 6А, 6Б, 7, 8, 8А, 8Б, 9, 10, 10А, 10Б, 11, 12, 12/1, 12А, 12Б, 13, 13/1, 14, 14А, 14Б, 15, 17, 21, 23; </w:t>
      </w:r>
    </w:p>
    <w:p>
      <w:pPr>
        <w:spacing w:after="0"/>
        <w:ind w:left="0"/>
        <w:jc w:val="both"/>
      </w:pPr>
      <w:r>
        <w:rPr>
          <w:rFonts w:ascii="Times New Roman"/>
          <w:b w:val="false"/>
          <w:i w:val="false"/>
          <w:color w:val="000000"/>
          <w:sz w:val="28"/>
        </w:rPr>
        <w:t>
      переулок Луначарского – 18, 20, 44;</w:t>
      </w:r>
    </w:p>
    <w:p>
      <w:pPr>
        <w:spacing w:after="0"/>
        <w:ind w:left="0"/>
        <w:jc w:val="both"/>
      </w:pPr>
      <w:r>
        <w:rPr>
          <w:rFonts w:ascii="Times New Roman"/>
          <w:b w:val="false"/>
          <w:i w:val="false"/>
          <w:color w:val="000000"/>
          <w:sz w:val="28"/>
        </w:rPr>
        <w:t>
      переулок Норильский – 1, 2, 2А, 4, 8, 9, 9А, 10А, 12, 12А, 13, 14, 16, 16А, 17, 18А, 19, 20, 20А, 21, 22, 23, 24, 24А, 25, 26, 26А, 30;</w:t>
      </w:r>
    </w:p>
    <w:p>
      <w:pPr>
        <w:spacing w:after="0"/>
        <w:ind w:left="0"/>
        <w:jc w:val="both"/>
      </w:pPr>
      <w:r>
        <w:rPr>
          <w:rFonts w:ascii="Times New Roman"/>
          <w:b w:val="false"/>
          <w:i w:val="false"/>
          <w:color w:val="000000"/>
          <w:sz w:val="28"/>
        </w:rPr>
        <w:t xml:space="preserve">
      улица Ковалевской – 5, 7, 16, 19, 21, 22, 30, 31, 34, 35, 36, 36а; </w:t>
      </w:r>
    </w:p>
    <w:p>
      <w:pPr>
        <w:spacing w:after="0"/>
        <w:ind w:left="0"/>
        <w:jc w:val="both"/>
      </w:pPr>
      <w:r>
        <w:rPr>
          <w:rFonts w:ascii="Times New Roman"/>
          <w:b w:val="false"/>
          <w:i w:val="false"/>
          <w:color w:val="000000"/>
          <w:sz w:val="28"/>
        </w:rPr>
        <w:t xml:space="preserve">
      улица Черемховская – 4, 6, 7, 8/1, 10, 10а корпус 1, 10а корпус 2, 10б, 11а, 15, 16, 17а, 19а, 19б, 21, 23, 24, 26, 28, 29, 29/1, 30, 31, 32, 35, 37, 38, 44, 46, 50, 51, 52, 54, 56, 64; </w:t>
      </w:r>
    </w:p>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p>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83, 84, 87, 91, 94, 105, 107, 109, 111, 113, 115, 117, 123, 125, 126, 127, 129, 130, 131, 132;</w:t>
      </w:r>
    </w:p>
    <w:p>
      <w:pPr>
        <w:spacing w:after="0"/>
        <w:ind w:left="0"/>
        <w:jc w:val="both"/>
      </w:pPr>
      <w:r>
        <w:rPr>
          <w:rFonts w:ascii="Times New Roman"/>
          <w:b w:val="false"/>
          <w:i w:val="false"/>
          <w:color w:val="000000"/>
          <w:sz w:val="28"/>
        </w:rPr>
        <w:t>
      Дома каменного карьера.</w:t>
      </w:r>
    </w:p>
    <w:bookmarkStart w:name="z1129" w:id="875"/>
    <w:p>
      <w:pPr>
        <w:spacing w:after="0"/>
        <w:ind w:left="0"/>
        <w:jc w:val="left"/>
      </w:pPr>
      <w:r>
        <w:rPr>
          <w:rFonts w:ascii="Times New Roman"/>
          <w:b/>
          <w:i w:val="false"/>
          <w:color w:val="000000"/>
        </w:rPr>
        <w:t xml:space="preserve"> Избирательный участок № 115</w:t>
      </w:r>
    </w:p>
    <w:bookmarkEnd w:id="875"/>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xml:space="preserve">
      улица Кемеровская – 1, 2, 3, 4, 5, 6, 7, 8, 10, 14, 15, 16/1, 18, 19, 20, 21, 22, 24, 26, 27, 28, 29, 30, 32, 34, 36, 37, 42, 46, 47, 48, 49, 50, 51, 53, 54, 55, 57, 61, 63, 65, 67, 69, 95, 97,113, 114; </w:t>
      </w:r>
    </w:p>
    <w:p>
      <w:pPr>
        <w:spacing w:after="0"/>
        <w:ind w:left="0"/>
        <w:jc w:val="both"/>
      </w:pPr>
      <w:r>
        <w:rPr>
          <w:rFonts w:ascii="Times New Roman"/>
          <w:b w:val="false"/>
          <w:i w:val="false"/>
          <w:color w:val="000000"/>
          <w:sz w:val="28"/>
        </w:rPr>
        <w:t xml:space="preserve">
      улица Каракумская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 </w:t>
      </w:r>
    </w:p>
    <w:p>
      <w:pPr>
        <w:spacing w:after="0"/>
        <w:ind w:left="0"/>
        <w:jc w:val="both"/>
      </w:pPr>
      <w:r>
        <w:rPr>
          <w:rFonts w:ascii="Times New Roman"/>
          <w:b w:val="false"/>
          <w:i w:val="false"/>
          <w:color w:val="000000"/>
          <w:sz w:val="28"/>
        </w:rPr>
        <w:t>
      улица Методическая – 35, 41;</w:t>
      </w:r>
    </w:p>
    <w:p>
      <w:pPr>
        <w:spacing w:after="0"/>
        <w:ind w:left="0"/>
        <w:jc w:val="both"/>
      </w:pPr>
      <w:r>
        <w:rPr>
          <w:rFonts w:ascii="Times New Roman"/>
          <w:b w:val="false"/>
          <w:i w:val="false"/>
          <w:color w:val="000000"/>
          <w:sz w:val="28"/>
        </w:rPr>
        <w:t xml:space="preserve">
      улица Шаханская – 4, 9, 12, 15, 17, 21, 23, 25, 27, 29, 31, 33, 35, 37, 69 корпус 1, 96; </w:t>
      </w:r>
    </w:p>
    <w:p>
      <w:pPr>
        <w:spacing w:after="0"/>
        <w:ind w:left="0"/>
        <w:jc w:val="both"/>
      </w:pPr>
      <w:r>
        <w:rPr>
          <w:rFonts w:ascii="Times New Roman"/>
          <w:b w:val="false"/>
          <w:i w:val="false"/>
          <w:color w:val="000000"/>
          <w:sz w:val="28"/>
        </w:rPr>
        <w:t xml:space="preserve">
      улица Шубаркульская – 71, 83, 85, 86, 87, 88, 89, 92, 93, 94, 95, 96, 97, 98, 99, 100, 103, 107, 108, 109, 110, 112, 113; </w:t>
      </w:r>
    </w:p>
    <w:p>
      <w:pPr>
        <w:spacing w:after="0"/>
        <w:ind w:left="0"/>
        <w:jc w:val="both"/>
      </w:pPr>
      <w:r>
        <w:rPr>
          <w:rFonts w:ascii="Times New Roman"/>
          <w:b w:val="false"/>
          <w:i w:val="false"/>
          <w:color w:val="000000"/>
          <w:sz w:val="28"/>
        </w:rPr>
        <w:t>
      улица Экибастузская – 1, 6, 7, 8, 10, 11, 18, 19, 20, 22, 26, 33, 36, 38, 40, 41, 41/1, 43, 48, 50, 54, 56, 58, 61, 62, 66, 67, 69, 70, 71, 72, 73, 74, 75, 77, 78, 79, 80, 81, 83, 85, 87, 89, 91, 92, 93, 94, 96, 97, 98, 100, 103, 104, 105, 106, 107, 108, 109, 115, 117, 119, 121, 123, 125, 127, 129, 131, 137, 139, 141, 143, 145, 147, 149, 151, 153, 155, 157;</w:t>
      </w:r>
    </w:p>
    <w:p>
      <w:pPr>
        <w:spacing w:after="0"/>
        <w:ind w:left="0"/>
        <w:jc w:val="both"/>
      </w:pPr>
      <w:r>
        <w:rPr>
          <w:rFonts w:ascii="Times New Roman"/>
          <w:b w:val="false"/>
          <w:i w:val="false"/>
          <w:color w:val="000000"/>
          <w:sz w:val="28"/>
        </w:rPr>
        <w:t>
      переулок Зеленый-1 – 1, 5, 11;</w:t>
      </w:r>
    </w:p>
    <w:p>
      <w:pPr>
        <w:spacing w:after="0"/>
        <w:ind w:left="0"/>
        <w:jc w:val="both"/>
      </w:pPr>
      <w:r>
        <w:rPr>
          <w:rFonts w:ascii="Times New Roman"/>
          <w:b w:val="false"/>
          <w:i w:val="false"/>
          <w:color w:val="000000"/>
          <w:sz w:val="28"/>
        </w:rPr>
        <w:t xml:space="preserve">
      переулок Зеленый-2 – 5, 6, 10; </w:t>
      </w:r>
    </w:p>
    <w:p>
      <w:pPr>
        <w:spacing w:after="0"/>
        <w:ind w:left="0"/>
        <w:jc w:val="both"/>
      </w:pPr>
      <w:r>
        <w:rPr>
          <w:rFonts w:ascii="Times New Roman"/>
          <w:b w:val="false"/>
          <w:i w:val="false"/>
          <w:color w:val="000000"/>
          <w:sz w:val="28"/>
        </w:rPr>
        <w:t>
      переулок Зеленый-3 – 4, 6, 7,8;</w:t>
      </w:r>
    </w:p>
    <w:p>
      <w:pPr>
        <w:spacing w:after="0"/>
        <w:ind w:left="0"/>
        <w:jc w:val="both"/>
      </w:pPr>
      <w:r>
        <w:rPr>
          <w:rFonts w:ascii="Times New Roman"/>
          <w:b w:val="false"/>
          <w:i w:val="false"/>
          <w:color w:val="000000"/>
          <w:sz w:val="28"/>
        </w:rPr>
        <w:t>
      переулок Зеленый-4 – 1, 3, 6, 7, 8, 9;</w:t>
      </w:r>
    </w:p>
    <w:p>
      <w:pPr>
        <w:spacing w:after="0"/>
        <w:ind w:left="0"/>
        <w:jc w:val="both"/>
      </w:pPr>
      <w:r>
        <w:rPr>
          <w:rFonts w:ascii="Times New Roman"/>
          <w:b w:val="false"/>
          <w:i w:val="false"/>
          <w:color w:val="000000"/>
          <w:sz w:val="28"/>
        </w:rPr>
        <w:t xml:space="preserve">
      переулок Зеленый-5 – 3, 5, 7; </w:t>
      </w:r>
    </w:p>
    <w:p>
      <w:pPr>
        <w:spacing w:after="0"/>
        <w:ind w:left="0"/>
        <w:jc w:val="both"/>
      </w:pPr>
      <w:r>
        <w:rPr>
          <w:rFonts w:ascii="Times New Roman"/>
          <w:b w:val="false"/>
          <w:i w:val="false"/>
          <w:color w:val="000000"/>
          <w:sz w:val="28"/>
        </w:rPr>
        <w:t>
      переулок Зеленый-6 – 3, 4, 6, 7, 8;</w:t>
      </w:r>
    </w:p>
    <w:p>
      <w:pPr>
        <w:spacing w:after="0"/>
        <w:ind w:left="0"/>
        <w:jc w:val="both"/>
      </w:pPr>
      <w:r>
        <w:rPr>
          <w:rFonts w:ascii="Times New Roman"/>
          <w:b w:val="false"/>
          <w:i w:val="false"/>
          <w:color w:val="000000"/>
          <w:sz w:val="28"/>
        </w:rPr>
        <w:t>
      переулок Зеленый-7 – 4, 5, 7, 8;</w:t>
      </w:r>
    </w:p>
    <w:p>
      <w:pPr>
        <w:spacing w:after="0"/>
        <w:ind w:left="0"/>
        <w:jc w:val="both"/>
      </w:pPr>
      <w:r>
        <w:rPr>
          <w:rFonts w:ascii="Times New Roman"/>
          <w:b w:val="false"/>
          <w:i w:val="false"/>
          <w:color w:val="000000"/>
          <w:sz w:val="28"/>
        </w:rPr>
        <w:t>
      переулок Зеленый-8 – 3, 4, 5, 6, 7, 8;</w:t>
      </w:r>
    </w:p>
    <w:p>
      <w:pPr>
        <w:spacing w:after="0"/>
        <w:ind w:left="0"/>
        <w:jc w:val="both"/>
      </w:pPr>
      <w:r>
        <w:rPr>
          <w:rFonts w:ascii="Times New Roman"/>
          <w:b w:val="false"/>
          <w:i w:val="false"/>
          <w:color w:val="000000"/>
          <w:sz w:val="28"/>
        </w:rPr>
        <w:t xml:space="preserve">
      переулок Зеленый-9 – 4, 5, 6, 7, 8; </w:t>
      </w:r>
    </w:p>
    <w:p>
      <w:pPr>
        <w:spacing w:after="0"/>
        <w:ind w:left="0"/>
        <w:jc w:val="both"/>
      </w:pPr>
      <w:r>
        <w:rPr>
          <w:rFonts w:ascii="Times New Roman"/>
          <w:b w:val="false"/>
          <w:i w:val="false"/>
          <w:color w:val="000000"/>
          <w:sz w:val="28"/>
        </w:rPr>
        <w:t xml:space="preserve">
      переулок Зеленый-10 – 4, 6, 8; </w:t>
      </w:r>
    </w:p>
    <w:p>
      <w:pPr>
        <w:spacing w:after="0"/>
        <w:ind w:left="0"/>
        <w:jc w:val="both"/>
      </w:pPr>
      <w:r>
        <w:rPr>
          <w:rFonts w:ascii="Times New Roman"/>
          <w:b w:val="false"/>
          <w:i w:val="false"/>
          <w:color w:val="000000"/>
          <w:sz w:val="28"/>
        </w:rPr>
        <w:t>
      переулок Рубцовский – 3, 4, 5, 6, 7, 8, 9, 10, 11, 12, 13.</w:t>
      </w:r>
    </w:p>
    <w:bookmarkStart w:name="z1149" w:id="876"/>
    <w:p>
      <w:pPr>
        <w:spacing w:after="0"/>
        <w:ind w:left="0"/>
        <w:jc w:val="left"/>
      </w:pPr>
      <w:r>
        <w:rPr>
          <w:rFonts w:ascii="Times New Roman"/>
          <w:b/>
          <w:i w:val="false"/>
          <w:color w:val="000000"/>
        </w:rPr>
        <w:t xml:space="preserve"> Избирательный участок № 116</w:t>
      </w:r>
    </w:p>
    <w:bookmarkEnd w:id="876"/>
    <w:bookmarkStart w:name="z1150" w:id="87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50" акимата города Караганды государственного учреждения "Отдел образования города Караганды", улица Санаторная, дом 22а.</w:t>
      </w:r>
    </w:p>
    <w:bookmarkEnd w:id="877"/>
    <w:bookmarkStart w:name="z1151" w:id="878"/>
    <w:p>
      <w:pPr>
        <w:spacing w:after="0"/>
        <w:ind w:left="0"/>
        <w:jc w:val="both"/>
      </w:pPr>
      <w:r>
        <w:rPr>
          <w:rFonts w:ascii="Times New Roman"/>
          <w:b w:val="false"/>
          <w:i w:val="false"/>
          <w:color w:val="000000"/>
          <w:sz w:val="28"/>
        </w:rPr>
        <w:t>
      Границы:</w:t>
      </w:r>
    </w:p>
    <w:bookmarkEnd w:id="878"/>
    <w:bookmarkStart w:name="z1152" w:id="879"/>
    <w:p>
      <w:pPr>
        <w:spacing w:after="0"/>
        <w:ind w:left="0"/>
        <w:jc w:val="both"/>
      </w:pPr>
      <w:r>
        <w:rPr>
          <w:rFonts w:ascii="Times New Roman"/>
          <w:b w:val="false"/>
          <w:i w:val="false"/>
          <w:color w:val="000000"/>
          <w:sz w:val="28"/>
        </w:rPr>
        <w:t>
      улица Санаторная – 1, 3, 5, 7, 9, 11, 13, 14, 15, 16, 16А, 17, 18, 18А, 20;</w:t>
      </w:r>
    </w:p>
    <w:bookmarkEnd w:id="879"/>
    <w:bookmarkStart w:name="z1153" w:id="880"/>
    <w:p>
      <w:pPr>
        <w:spacing w:after="0"/>
        <w:ind w:left="0"/>
        <w:jc w:val="both"/>
      </w:pPr>
      <w:r>
        <w:rPr>
          <w:rFonts w:ascii="Times New Roman"/>
          <w:b w:val="false"/>
          <w:i w:val="false"/>
          <w:color w:val="000000"/>
          <w:sz w:val="28"/>
        </w:rPr>
        <w:t xml:space="preserve">
      улица Медицинская – 1, 1А, 1б, 2, 2А, 3, 3А, 4, 4а, 5, 5а, 6, 7а, 8 корпус 1, 8 корпус 2, 8а, 9а, 10, 10а, 11а, 12, 13, 14, 15, 16, 17, 18, 19, 20, 21, 22, 23, 24 корпус 1, 24 корпус 2, 25, 26 корпус 1, 26 корпус 2, 28 корпус 1, 28 корпус 2, 29, 30, 31, 32 корпус 1, 32 корпус 2, 33, 34 корпус 1, 34 корпус 2, 35, 36 корпус 1, 36 корпус 2, 37, 38 корпус 1, 38 корпус 2, 39, 41, 42 корпус 1, 42 корпус 2, 43, 44, 46, 50, 52, 54, 56; </w:t>
      </w:r>
    </w:p>
    <w:bookmarkEnd w:id="880"/>
    <w:bookmarkStart w:name="z1154" w:id="881"/>
    <w:p>
      <w:pPr>
        <w:spacing w:after="0"/>
        <w:ind w:left="0"/>
        <w:jc w:val="both"/>
      </w:pPr>
      <w:r>
        <w:rPr>
          <w:rFonts w:ascii="Times New Roman"/>
          <w:b w:val="false"/>
          <w:i w:val="false"/>
          <w:color w:val="000000"/>
          <w:sz w:val="28"/>
        </w:rPr>
        <w:t>
      улица Библиотечная – 2, 4, 6, 7, 8, 10, 11, 12, 13, 14, 15, 17, 19, 21, 22 корпус 1, 22 корпус 2, 23, 25 корпус 1, 25 корпус 2, 25а, 26а, 26 корпус 1, 26 корпус 2, 27 корпус 1, 27 корпус 2, 28 корпус 1, 28 корпус 2, 29 корпус 1, 29 корпус 2, 30, 30 корпус 1, 30 корпус 2, 31 корпус 1, 31 корпус 2, 31а, 32, 33 корпус 1, 33 корпус 2, 35 корпус 1, 35 корпус 2, 36, 37 корпус 1, 37 корпус 2;</w:t>
      </w:r>
    </w:p>
    <w:bookmarkEnd w:id="881"/>
    <w:bookmarkStart w:name="z1155" w:id="882"/>
    <w:p>
      <w:pPr>
        <w:spacing w:after="0"/>
        <w:ind w:left="0"/>
        <w:jc w:val="both"/>
      </w:pPr>
      <w:r>
        <w:rPr>
          <w:rFonts w:ascii="Times New Roman"/>
          <w:b w:val="false"/>
          <w:i w:val="false"/>
          <w:color w:val="000000"/>
          <w:sz w:val="28"/>
        </w:rPr>
        <w:t>
      улица Чичерина – 3, 3/1, 4 корпус 1, 4 корпус 2, 5, 5/1, 5а, 6 корпус 1, 6 корпус 2, 7, 7/1, 8 корпус 1, 8 корпус 2, 9, 10 корпус 1, 10 корпус 2, 11, 12 корпус 1, 12 корпус 2, 13, 14, 15, 16, 17, 20, 22, 24, 26, 28, 30;</w:t>
      </w:r>
    </w:p>
    <w:bookmarkEnd w:id="882"/>
    <w:bookmarkStart w:name="z1156" w:id="883"/>
    <w:p>
      <w:pPr>
        <w:spacing w:after="0"/>
        <w:ind w:left="0"/>
        <w:jc w:val="both"/>
      </w:pPr>
      <w:r>
        <w:rPr>
          <w:rFonts w:ascii="Times New Roman"/>
          <w:b w:val="false"/>
          <w:i w:val="false"/>
          <w:color w:val="000000"/>
          <w:sz w:val="28"/>
        </w:rPr>
        <w:t>
      улица Полюсная - 1, 1А, 2 корпус 1, 2 корпус 2, 3, 3А, 4 корпус 1, 4 корпус 2, 5, 6 корпус 1, 6 корпус 2, 7, 8 корпус 1, 8 корпус 2, 9, 10 корпус 1, 10 корпус 2, 11 корпус 1, 11 корпус 2, 12 корпус 1, 12 корпус 2, 13 корпус 1, 13 корпус 2, 14 корпус 1, 14 корпус 2, 15 корпус 1, 15 корпус 2, 16 корпус 1, 16 корпус 2, 17 корпус 1, 17 корпус 2, 18 корпус 1, 18 корпус 2, 19 корпус 1, 19 корпус 2, 20 корпус 1, 20 корпус 2, 21 корпус 1, 21 корпус 2;</w:t>
      </w:r>
    </w:p>
    <w:bookmarkEnd w:id="883"/>
    <w:bookmarkStart w:name="z1157" w:id="884"/>
    <w:p>
      <w:pPr>
        <w:spacing w:after="0"/>
        <w:ind w:left="0"/>
        <w:jc w:val="both"/>
      </w:pPr>
      <w:r>
        <w:rPr>
          <w:rFonts w:ascii="Times New Roman"/>
          <w:b w:val="false"/>
          <w:i w:val="false"/>
          <w:color w:val="000000"/>
          <w:sz w:val="28"/>
        </w:rPr>
        <w:t>
      улица Минина – 1, 1А, 2А, 2Б, 3, 4, 4А, 5, 6, 6А, 7, 8, 8А, 10, 10А, 11, 12, 12а, 13, 14, 14А, 15, 15А, 16, 16а, 17, 17А, 18, 18/1, 18Б, 18В, 19 корпус 1, 19 корпус 2, 20 корпус 1, 20 корпус 2, 21 корпус 1, 21 корпус 2, 22 корпус 1, 22 корпус 2, 22а, 23 корпус 1, 23 корпус 2, 24 корпус 1, 24 корпус 2, 24А, 25 корпус 1, 25 корпус 2, 26 корпус 1, 26 корпус 2, 28, 29, 30 корпус 1, 30 корпус 2, 31, 32 корпус 1, 32 корпус 2, 33, 34 корпус 1, 34 корпус 2, 35 корпус 1, 35 корпус 2, 36 корпус 1, 36 корпус 2, 37 корпус 1, 37 корпус 2, 38, 40, 44 корпус 1, 44 корпус 2, 48 корпус 1, 48 корпус 2, 50, 52, 54, 56, 58, 60, 62, 64, 66, 68, 70;</w:t>
      </w:r>
    </w:p>
    <w:bookmarkEnd w:id="884"/>
    <w:bookmarkStart w:name="z1158" w:id="885"/>
    <w:p>
      <w:pPr>
        <w:spacing w:after="0"/>
        <w:ind w:left="0"/>
        <w:jc w:val="both"/>
      </w:pPr>
      <w:r>
        <w:rPr>
          <w:rFonts w:ascii="Times New Roman"/>
          <w:b w:val="false"/>
          <w:i w:val="false"/>
          <w:color w:val="000000"/>
          <w:sz w:val="28"/>
        </w:rPr>
        <w:t>
      улица Стахановская – 5, 7, 15, 16, 17, 17 корпус 1, 17 корпус 2, 18 корпус 1, 18 корпус 2, 19 корпус 1, 19 корпус 2, 20 корпус 1, 20 корпус 2, 21 корпус 1, 21 корпус 2, 22, 22 корпус 1, 22корпус 2, 23 корпус 1, 23 корпус 2, 24;</w:t>
      </w:r>
    </w:p>
    <w:bookmarkEnd w:id="885"/>
    <w:bookmarkStart w:name="z1159" w:id="886"/>
    <w:p>
      <w:pPr>
        <w:spacing w:after="0"/>
        <w:ind w:left="0"/>
        <w:jc w:val="both"/>
      </w:pPr>
      <w:r>
        <w:rPr>
          <w:rFonts w:ascii="Times New Roman"/>
          <w:b w:val="false"/>
          <w:i w:val="false"/>
          <w:color w:val="000000"/>
          <w:sz w:val="28"/>
        </w:rPr>
        <w:t>
      улица Аптечная – 1, 2 корпус 1, 2 корпус 2, 4 корпус 1, 4 корпус 2, 6 корпус 1, 6 корпус 2, 8 корпус 1,8 корпус 2, 10 корпус 1,10 корпус 2, 12 корпус 1, 12 корпус 2, 14 корпус 1, 14 корпус 2, 16 корпус 1, 16 корпус 2, 18 корпус 1, 18 корпус 2, 20 корпус 1, 20 корпус 2;</w:t>
      </w:r>
    </w:p>
    <w:bookmarkEnd w:id="886"/>
    <w:bookmarkStart w:name="z1160" w:id="887"/>
    <w:p>
      <w:pPr>
        <w:spacing w:after="0"/>
        <w:ind w:left="0"/>
        <w:jc w:val="both"/>
      </w:pPr>
      <w:r>
        <w:rPr>
          <w:rFonts w:ascii="Times New Roman"/>
          <w:b w:val="false"/>
          <w:i w:val="false"/>
          <w:color w:val="000000"/>
          <w:sz w:val="28"/>
        </w:rPr>
        <w:t xml:space="preserve">
      улица Крымская – 1, 3, 5, 7, 9, 17; </w:t>
      </w:r>
    </w:p>
    <w:bookmarkEnd w:id="887"/>
    <w:bookmarkStart w:name="z1161" w:id="888"/>
    <w:p>
      <w:pPr>
        <w:spacing w:after="0"/>
        <w:ind w:left="0"/>
        <w:jc w:val="both"/>
      </w:pPr>
      <w:r>
        <w:rPr>
          <w:rFonts w:ascii="Times New Roman"/>
          <w:b w:val="false"/>
          <w:i w:val="false"/>
          <w:color w:val="000000"/>
          <w:sz w:val="28"/>
        </w:rPr>
        <w:t>
      улица Янтарная – 1, 4, 5, 9, 11, 12, 15, 16, 17;</w:t>
      </w:r>
    </w:p>
    <w:bookmarkEnd w:id="888"/>
    <w:bookmarkStart w:name="z1162" w:id="889"/>
    <w:p>
      <w:pPr>
        <w:spacing w:after="0"/>
        <w:ind w:left="0"/>
        <w:jc w:val="both"/>
      </w:pPr>
      <w:r>
        <w:rPr>
          <w:rFonts w:ascii="Times New Roman"/>
          <w:b w:val="false"/>
          <w:i w:val="false"/>
          <w:color w:val="000000"/>
          <w:sz w:val="28"/>
        </w:rPr>
        <w:t>
      улица Мирная – 4, 6, 8, 8 корпус 1, 8 корпус 2, 9 корпус 1, 9 корпус 2, 10/1, 10/2, 10 корпус 1, 10 корпус 2, 12 корпус 1, 12 корпус 2, 14А, 14 корпус 1, 14 корпус 2, 15 корпус 1, 15 корпус 2, 16А, 18а, 20;</w:t>
      </w:r>
    </w:p>
    <w:bookmarkEnd w:id="889"/>
    <w:bookmarkStart w:name="z1163" w:id="890"/>
    <w:p>
      <w:pPr>
        <w:spacing w:after="0"/>
        <w:ind w:left="0"/>
        <w:jc w:val="both"/>
      </w:pPr>
      <w:r>
        <w:rPr>
          <w:rFonts w:ascii="Times New Roman"/>
          <w:b w:val="false"/>
          <w:i w:val="false"/>
          <w:color w:val="000000"/>
          <w:sz w:val="28"/>
        </w:rPr>
        <w:t>
      улица Боткина – 3, 5, 7, 9, 11 корпус 1, 11 корпус 2, 13, 15, 17, 19, 21, 23, 25, 25а, 27 корпус 1, 27 корпус 2, 29, 31, 33 корпус 1, 33 корпус 2, 35, 37;</w:t>
      </w:r>
    </w:p>
    <w:bookmarkEnd w:id="890"/>
    <w:bookmarkStart w:name="z1164" w:id="891"/>
    <w:p>
      <w:pPr>
        <w:spacing w:after="0"/>
        <w:ind w:left="0"/>
        <w:jc w:val="both"/>
      </w:pPr>
      <w:r>
        <w:rPr>
          <w:rFonts w:ascii="Times New Roman"/>
          <w:b w:val="false"/>
          <w:i w:val="false"/>
          <w:color w:val="000000"/>
          <w:sz w:val="28"/>
        </w:rPr>
        <w:t>
      улица Говорова – 5/1, 7/1, 10, 11, 13, 15, 15а, 16, 17, 18, 19, 20, 22, 24, 26, 28, 30, 32;</w:t>
      </w:r>
    </w:p>
    <w:bookmarkEnd w:id="891"/>
    <w:bookmarkStart w:name="z1165" w:id="892"/>
    <w:p>
      <w:pPr>
        <w:spacing w:after="0"/>
        <w:ind w:left="0"/>
        <w:jc w:val="both"/>
      </w:pPr>
      <w:r>
        <w:rPr>
          <w:rFonts w:ascii="Times New Roman"/>
          <w:b w:val="false"/>
          <w:i w:val="false"/>
          <w:color w:val="000000"/>
          <w:sz w:val="28"/>
        </w:rPr>
        <w:t xml:space="preserve">
      улица Саранская – 1, 2, 3, 4, 6, 7, 8, 9, 10, 11, 12, 13, 14, 15, 16, 17, 18, 19, 20, 21, 21а, 22, 23, 24 корпус 1, 24 корпус 2, 25, 26, 27, 28, 29, 30, 31, 32, 33, 34, 35, 36, 37 корпус 1, 37 корпус 2, 37а, 38, 39, 40; </w:t>
      </w:r>
    </w:p>
    <w:bookmarkEnd w:id="892"/>
    <w:bookmarkStart w:name="z1166" w:id="893"/>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893"/>
    <w:bookmarkStart w:name="z1167" w:id="894"/>
    <w:p>
      <w:pPr>
        <w:spacing w:after="0"/>
        <w:ind w:left="0"/>
        <w:jc w:val="left"/>
      </w:pPr>
      <w:r>
        <w:rPr>
          <w:rFonts w:ascii="Times New Roman"/>
          <w:b/>
          <w:i w:val="false"/>
          <w:color w:val="000000"/>
        </w:rPr>
        <w:t xml:space="preserve"> Избирательный участок № 117</w:t>
      </w:r>
    </w:p>
    <w:bookmarkEnd w:id="89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p>
      <w:pPr>
        <w:spacing w:after="0"/>
        <w:ind w:left="0"/>
        <w:jc w:val="both"/>
      </w:pPr>
      <w:r>
        <w:rPr>
          <w:rFonts w:ascii="Times New Roman"/>
          <w:b w:val="false"/>
          <w:i w:val="false"/>
          <w:color w:val="000000"/>
          <w:sz w:val="28"/>
        </w:rPr>
        <w:t xml:space="preserve">
      улица Ильича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p>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194/1, 195, 196, 198, 200, 201, 202, 204, 205, 207, 209, 211, 212, 216, 218, 226, 230, 232, 234, 236, 240, 244, 246, 252, 256, 258, 260, 283;</w:t>
      </w:r>
    </w:p>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p>
      <w:pPr>
        <w:spacing w:after="0"/>
        <w:ind w:left="0"/>
        <w:jc w:val="both"/>
      </w:pPr>
      <w:r>
        <w:rPr>
          <w:rFonts w:ascii="Times New Roman"/>
          <w:b w:val="false"/>
          <w:i w:val="false"/>
          <w:color w:val="000000"/>
          <w:sz w:val="28"/>
        </w:rPr>
        <w:t xml:space="preserve">
      улица Южная – 2, 2 корпус 1, 2 корпус 2; </w:t>
      </w:r>
    </w:p>
    <w:p>
      <w:pPr>
        <w:spacing w:after="0"/>
        <w:ind w:left="0"/>
        <w:jc w:val="both"/>
      </w:pPr>
      <w:r>
        <w:rPr>
          <w:rFonts w:ascii="Times New Roman"/>
          <w:b w:val="false"/>
          <w:i w:val="false"/>
          <w:color w:val="000000"/>
          <w:sz w:val="28"/>
        </w:rPr>
        <w:t>
      улица Учительская – 2, 3, 4, 5, 6, 7, 7А, 13, 14, 15, 16, 17, 17/1, 18, 20, 21, 24, 27, 33, 33/2, 35;</w:t>
      </w:r>
    </w:p>
    <w:p>
      <w:pPr>
        <w:spacing w:after="0"/>
        <w:ind w:left="0"/>
        <w:jc w:val="both"/>
      </w:pPr>
      <w:r>
        <w:rPr>
          <w:rFonts w:ascii="Times New Roman"/>
          <w:b w:val="false"/>
          <w:i w:val="false"/>
          <w:color w:val="000000"/>
          <w:sz w:val="28"/>
        </w:rPr>
        <w:t xml:space="preserve">
      улица Дунаевского – 1, 1А, 4, 5, 7, 8, 9, 10, 10А, 11, 12, 20; </w:t>
      </w:r>
    </w:p>
    <w:p>
      <w:pPr>
        <w:spacing w:after="0"/>
        <w:ind w:left="0"/>
        <w:jc w:val="both"/>
      </w:pPr>
      <w:r>
        <w:rPr>
          <w:rFonts w:ascii="Times New Roman"/>
          <w:b w:val="false"/>
          <w:i w:val="false"/>
          <w:color w:val="000000"/>
          <w:sz w:val="28"/>
        </w:rPr>
        <w:t>
      улица Стадионная – 2, 2а, 3, 5, 5а, 6, 7, 7а, 8, 10, 13, 15, 16, 17, 18, 19, 21, 22, 29, 31, 32, 33, 36, 36а, 37, 43, 43/2, 43а, 44, 45, 46, 47, 47а, 49, 50, 50/1, 50/2, 51, 52, 53, 54, 56, 57, 58, 59, 59а, 60, 61, 61а, 62, 63, 64, 65, 65/1, 67, 68, 69, 70, 72, 73, 74, 75, 75а, 76, 77, 78, 79, 80, 82, 83, 83/1, 84, 86, 90, 92, 96, 98, 100;</w:t>
      </w:r>
    </w:p>
    <w:p>
      <w:pPr>
        <w:spacing w:after="0"/>
        <w:ind w:left="0"/>
        <w:jc w:val="both"/>
      </w:pPr>
      <w:r>
        <w:rPr>
          <w:rFonts w:ascii="Times New Roman"/>
          <w:b w:val="false"/>
          <w:i w:val="false"/>
          <w:color w:val="000000"/>
          <w:sz w:val="28"/>
        </w:rPr>
        <w:t xml:space="preserve">
      улица Чайкиной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 </w:t>
      </w:r>
    </w:p>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78;</w:t>
      </w:r>
    </w:p>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28, 30, 32, 32а, 33, 34, 35, 36, 37, 38, 40, 41, 43, 44, 45, 46, 47, 49;</w:t>
      </w:r>
    </w:p>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p>
      <w:pPr>
        <w:spacing w:after="0"/>
        <w:ind w:left="0"/>
        <w:jc w:val="both"/>
      </w:pPr>
      <w:r>
        <w:rPr>
          <w:rFonts w:ascii="Times New Roman"/>
          <w:b w:val="false"/>
          <w:i w:val="false"/>
          <w:color w:val="000000"/>
          <w:sz w:val="28"/>
        </w:rPr>
        <w:t>
      улица 1 Мая – 3, 4, 5, 6, 7, 9, 10, 11, 16, 17, 18А, 19, 20, 21, 22, 24, 26, 28, 29, 31, 33, 35, 37, 39, 41;</w:t>
      </w:r>
    </w:p>
    <w:p>
      <w:pPr>
        <w:spacing w:after="0"/>
        <w:ind w:left="0"/>
        <w:jc w:val="both"/>
      </w:pPr>
      <w:r>
        <w:rPr>
          <w:rFonts w:ascii="Times New Roman"/>
          <w:b w:val="false"/>
          <w:i w:val="false"/>
          <w:color w:val="000000"/>
          <w:sz w:val="28"/>
        </w:rPr>
        <w:t xml:space="preserve">
      улица Разведочная – 1, 1 корпус 2, 1А, 1Б, 1В корпус 1, 1В корпус 2, 1Г, 2, 2 корпус 1, 2А, 2Б, 3, 3А, 4, 4 корпус 1, 4 корпус 2, 5, 6, 7, 8, 8 корпус 1, 9, 10, 10 корпус 1, 11, 12, 12А, 13, 14А, 15, 16, 17, 18, 19, 20, 21, 21А, 22, 23, 24 корпус 1, 25, 26, 27 корпус 2, 28, 29 корпус 1, 29 корпус 2, 30, 31, 32, 33, 34 корпус 1, 35, 36, 37, 38, 39А, 40, 41, 42, 43, 44, 45, 46, 47, 48; </w:t>
      </w:r>
    </w:p>
    <w:p>
      <w:pPr>
        <w:spacing w:after="0"/>
        <w:ind w:left="0"/>
        <w:jc w:val="both"/>
      </w:pPr>
      <w:r>
        <w:rPr>
          <w:rFonts w:ascii="Times New Roman"/>
          <w:b w:val="false"/>
          <w:i w:val="false"/>
          <w:color w:val="000000"/>
          <w:sz w:val="28"/>
        </w:rPr>
        <w:t>
      улица Курчатова – 2, 4, 4/1, 6, 6/1, 8, 8/1, 9, 10, 10А, 12, 14, 16, 18, 20, 22, 24, 26, 28, 30, 30А, 32, 32а, 34, 36, 38, 38 корпус 1, 40, 42, 44, 46, 48, 50, 52, 54, 54 корпус 1, 56 корпус 1, 58, 58 корпус 1, 60.</w:t>
      </w:r>
    </w:p>
    <w:bookmarkStart w:name="z1186" w:id="895"/>
    <w:p>
      <w:pPr>
        <w:spacing w:after="0"/>
        <w:ind w:left="0"/>
        <w:jc w:val="left"/>
      </w:pPr>
      <w:r>
        <w:rPr>
          <w:rFonts w:ascii="Times New Roman"/>
          <w:b/>
          <w:i w:val="false"/>
          <w:color w:val="000000"/>
        </w:rPr>
        <w:t xml:space="preserve"> Избирательный участок № 118</w:t>
      </w:r>
    </w:p>
    <w:bookmarkEnd w:id="895"/>
    <w:bookmarkStart w:name="z1187" w:id="896"/>
    <w:p>
      <w:pPr>
        <w:spacing w:after="0"/>
        <w:ind w:left="0"/>
        <w:jc w:val="both"/>
      </w:pPr>
      <w:r>
        <w:rPr>
          <w:rFonts w:ascii="Times New Roman"/>
          <w:b w:val="false"/>
          <w:i w:val="false"/>
          <w:color w:val="000000"/>
          <w:sz w:val="28"/>
        </w:rPr>
        <w:t>
      Центр: Коммунальное государственное учреждение "Областной противотуберкулезный диспансер" управления здровоохранения Карагандинской области, улица Санаторная, дом 22.</w:t>
      </w:r>
    </w:p>
    <w:bookmarkEnd w:id="896"/>
    <w:bookmarkStart w:name="z1188" w:id="897"/>
    <w:p>
      <w:pPr>
        <w:spacing w:after="0"/>
        <w:ind w:left="0"/>
        <w:jc w:val="left"/>
      </w:pPr>
      <w:r>
        <w:rPr>
          <w:rFonts w:ascii="Times New Roman"/>
          <w:b/>
          <w:i w:val="false"/>
          <w:color w:val="000000"/>
        </w:rPr>
        <w:t xml:space="preserve"> Избирательный участок № 119</w:t>
      </w:r>
    </w:p>
    <w:bookmarkEnd w:id="897"/>
    <w:bookmarkStart w:name="z1189" w:id="898"/>
    <w:p>
      <w:pPr>
        <w:spacing w:after="0"/>
        <w:ind w:left="0"/>
        <w:jc w:val="both"/>
      </w:pPr>
      <w:r>
        <w:rPr>
          <w:rFonts w:ascii="Times New Roman"/>
          <w:b w:val="false"/>
          <w:i w:val="false"/>
          <w:color w:val="000000"/>
          <w:sz w:val="28"/>
        </w:rPr>
        <w:t>
      Центр: Коммунальное государственное учреждение "Медико-социальное учреждение престарелых и инвалидов № 1 города Караганды Карагандинской области" управления координации занятости и социальных программ Карагандинской области, улица Кооперации, дом 44.</w:t>
      </w:r>
    </w:p>
    <w:bookmarkEnd w:id="898"/>
    <w:bookmarkStart w:name="z1190" w:id="899"/>
    <w:p>
      <w:pPr>
        <w:spacing w:after="0"/>
        <w:ind w:left="0"/>
        <w:jc w:val="left"/>
      </w:pPr>
      <w:r>
        <w:rPr>
          <w:rFonts w:ascii="Times New Roman"/>
          <w:b/>
          <w:i w:val="false"/>
          <w:color w:val="000000"/>
        </w:rPr>
        <w:t xml:space="preserve"> Избирательный участок № 120</w:t>
      </w:r>
    </w:p>
    <w:bookmarkEnd w:id="899"/>
    <w:bookmarkStart w:name="z1191" w:id="90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900"/>
    <w:bookmarkStart w:name="z1192" w:id="901"/>
    <w:p>
      <w:pPr>
        <w:spacing w:after="0"/>
        <w:ind w:left="0"/>
        <w:jc w:val="left"/>
      </w:pPr>
      <w:r>
        <w:rPr>
          <w:rFonts w:ascii="Times New Roman"/>
          <w:b/>
          <w:i w:val="false"/>
          <w:color w:val="000000"/>
        </w:rPr>
        <w:t xml:space="preserve"> Избирательный участок № 121</w:t>
      </w:r>
    </w:p>
    <w:bookmarkEnd w:id="901"/>
    <w:bookmarkStart w:name="z1193" w:id="90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34" акимата города Караганды государственного учреждения "Отдел образования города Караганды", 12 микрорайон, дом 26.</w:t>
      </w:r>
    </w:p>
    <w:bookmarkEnd w:id="902"/>
    <w:bookmarkStart w:name="z1194" w:id="903"/>
    <w:p>
      <w:pPr>
        <w:spacing w:after="0"/>
        <w:ind w:left="0"/>
        <w:jc w:val="both"/>
      </w:pPr>
      <w:r>
        <w:rPr>
          <w:rFonts w:ascii="Times New Roman"/>
          <w:b w:val="false"/>
          <w:i w:val="false"/>
          <w:color w:val="000000"/>
          <w:sz w:val="28"/>
        </w:rPr>
        <w:t>
      Границы:</w:t>
      </w:r>
    </w:p>
    <w:bookmarkEnd w:id="903"/>
    <w:bookmarkStart w:name="z1195" w:id="904"/>
    <w:p>
      <w:pPr>
        <w:spacing w:after="0"/>
        <w:ind w:left="0"/>
        <w:jc w:val="both"/>
      </w:pPr>
      <w:r>
        <w:rPr>
          <w:rFonts w:ascii="Times New Roman"/>
          <w:b w:val="false"/>
          <w:i w:val="false"/>
          <w:color w:val="000000"/>
          <w:sz w:val="28"/>
        </w:rPr>
        <w:t>
      12 микрорайон – 2, 4, 6, 8, 10, 12 ,14, 16, 18, 20, 22, 24, 28, 30, 34, 38.</w:t>
      </w:r>
    </w:p>
    <w:bookmarkEnd w:id="904"/>
    <w:bookmarkStart w:name="z1196" w:id="905"/>
    <w:p>
      <w:pPr>
        <w:spacing w:after="0"/>
        <w:ind w:left="0"/>
        <w:jc w:val="left"/>
      </w:pPr>
      <w:r>
        <w:rPr>
          <w:rFonts w:ascii="Times New Roman"/>
          <w:b/>
          <w:i w:val="false"/>
          <w:color w:val="000000"/>
        </w:rPr>
        <w:t xml:space="preserve"> Избирательный участок № 792</w:t>
      </w:r>
    </w:p>
    <w:bookmarkEnd w:id="905"/>
    <w:bookmarkStart w:name="z1197" w:id="90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34" акимата города Караганды государственного учреждения "Отдел образования города Караганды", 12 микрорайон, дом 26.</w:t>
      </w:r>
    </w:p>
    <w:bookmarkEnd w:id="906"/>
    <w:bookmarkStart w:name="z1198" w:id="907"/>
    <w:p>
      <w:pPr>
        <w:spacing w:after="0"/>
        <w:ind w:left="0"/>
        <w:jc w:val="both"/>
      </w:pPr>
      <w:r>
        <w:rPr>
          <w:rFonts w:ascii="Times New Roman"/>
          <w:b w:val="false"/>
          <w:i w:val="false"/>
          <w:color w:val="000000"/>
          <w:sz w:val="28"/>
        </w:rPr>
        <w:t>
      Границы:</w:t>
      </w:r>
    </w:p>
    <w:bookmarkEnd w:id="907"/>
    <w:bookmarkStart w:name="z1199" w:id="908"/>
    <w:p>
      <w:pPr>
        <w:spacing w:after="0"/>
        <w:ind w:left="0"/>
        <w:jc w:val="both"/>
      </w:pPr>
      <w:r>
        <w:rPr>
          <w:rFonts w:ascii="Times New Roman"/>
          <w:b w:val="false"/>
          <w:i w:val="false"/>
          <w:color w:val="000000"/>
          <w:sz w:val="28"/>
        </w:rPr>
        <w:t>
      12 микрорайон –36, 40, 42, 44, 57а, 63а, 67а;</w:t>
      </w:r>
    </w:p>
    <w:bookmarkEnd w:id="908"/>
    <w:bookmarkStart w:name="z1200" w:id="909"/>
    <w:p>
      <w:pPr>
        <w:spacing w:after="0"/>
        <w:ind w:left="0"/>
        <w:jc w:val="both"/>
      </w:pPr>
      <w:r>
        <w:rPr>
          <w:rFonts w:ascii="Times New Roman"/>
          <w:b w:val="false"/>
          <w:i w:val="false"/>
          <w:color w:val="000000"/>
          <w:sz w:val="28"/>
        </w:rPr>
        <w:t>
      13 микрорайон –32, 33, 34, 35, 39, 40, 41, 42.</w:t>
      </w:r>
    </w:p>
    <w:bookmarkEnd w:id="909"/>
    <w:bookmarkStart w:name="z1201" w:id="910"/>
    <w:p>
      <w:pPr>
        <w:spacing w:after="0"/>
        <w:ind w:left="0"/>
        <w:jc w:val="left"/>
      </w:pPr>
      <w:r>
        <w:rPr>
          <w:rFonts w:ascii="Times New Roman"/>
          <w:b/>
          <w:i w:val="false"/>
          <w:color w:val="000000"/>
        </w:rPr>
        <w:t xml:space="preserve"> Избирательный участок № 122</w:t>
      </w:r>
    </w:p>
    <w:bookmarkEnd w:id="910"/>
    <w:bookmarkStart w:name="z1202" w:id="9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911"/>
    <w:bookmarkStart w:name="z1203" w:id="912"/>
    <w:p>
      <w:pPr>
        <w:spacing w:after="0"/>
        <w:ind w:left="0"/>
        <w:jc w:val="both"/>
      </w:pPr>
      <w:r>
        <w:rPr>
          <w:rFonts w:ascii="Times New Roman"/>
          <w:b w:val="false"/>
          <w:i w:val="false"/>
          <w:color w:val="000000"/>
          <w:sz w:val="28"/>
        </w:rPr>
        <w:t>
      Границы:</w:t>
      </w:r>
    </w:p>
    <w:bookmarkEnd w:id="912"/>
    <w:bookmarkStart w:name="z1204" w:id="913"/>
    <w:p>
      <w:pPr>
        <w:spacing w:after="0"/>
        <w:ind w:left="0"/>
        <w:jc w:val="both"/>
      </w:pPr>
      <w:r>
        <w:rPr>
          <w:rFonts w:ascii="Times New Roman"/>
          <w:b w:val="false"/>
          <w:i w:val="false"/>
          <w:color w:val="000000"/>
          <w:sz w:val="28"/>
        </w:rPr>
        <w:t>
      12 микрорайон – 47;</w:t>
      </w:r>
    </w:p>
    <w:bookmarkEnd w:id="913"/>
    <w:bookmarkStart w:name="z1205" w:id="914"/>
    <w:p>
      <w:pPr>
        <w:spacing w:after="0"/>
        <w:ind w:left="0"/>
        <w:jc w:val="both"/>
      </w:pPr>
      <w:r>
        <w:rPr>
          <w:rFonts w:ascii="Times New Roman"/>
          <w:b w:val="false"/>
          <w:i w:val="false"/>
          <w:color w:val="000000"/>
          <w:sz w:val="28"/>
        </w:rPr>
        <w:t>
      13 микрорайон – 1а, 1, 2, 3, 4, 5, 6, 7, 8, 9, 10, 13, 15, 16, 36.</w:t>
      </w:r>
    </w:p>
    <w:bookmarkEnd w:id="914"/>
    <w:bookmarkStart w:name="z1206" w:id="915"/>
    <w:p>
      <w:pPr>
        <w:spacing w:after="0"/>
        <w:ind w:left="0"/>
        <w:jc w:val="left"/>
      </w:pPr>
      <w:r>
        <w:rPr>
          <w:rFonts w:ascii="Times New Roman"/>
          <w:b/>
          <w:i w:val="false"/>
          <w:color w:val="000000"/>
        </w:rPr>
        <w:t xml:space="preserve"> Избирательный участок № 123</w:t>
      </w:r>
    </w:p>
    <w:bookmarkEnd w:id="915"/>
    <w:bookmarkStart w:name="z1207" w:id="916"/>
    <w:p>
      <w:pPr>
        <w:spacing w:after="0"/>
        <w:ind w:left="0"/>
        <w:jc w:val="both"/>
      </w:pPr>
      <w:r>
        <w:rPr>
          <w:rFonts w:ascii="Times New Roman"/>
          <w:b w:val="false"/>
          <w:i w:val="false"/>
          <w:color w:val="000000"/>
          <w:sz w:val="28"/>
        </w:rPr>
        <w:t>
      Центр: Актовый зал Товарищества с ограниченной ответственностью "Карагандинский завод металлоконструкций - "Имсталькон", 13 микрорайон.</w:t>
      </w:r>
    </w:p>
    <w:bookmarkEnd w:id="916"/>
    <w:bookmarkStart w:name="z1208" w:id="917"/>
    <w:p>
      <w:pPr>
        <w:spacing w:after="0"/>
        <w:ind w:left="0"/>
        <w:jc w:val="both"/>
      </w:pPr>
      <w:r>
        <w:rPr>
          <w:rFonts w:ascii="Times New Roman"/>
          <w:b w:val="false"/>
          <w:i w:val="false"/>
          <w:color w:val="000000"/>
          <w:sz w:val="28"/>
        </w:rPr>
        <w:t>
      Границы:</w:t>
      </w:r>
    </w:p>
    <w:bookmarkEnd w:id="917"/>
    <w:bookmarkStart w:name="z1209" w:id="918"/>
    <w:p>
      <w:pPr>
        <w:spacing w:after="0"/>
        <w:ind w:left="0"/>
        <w:jc w:val="both"/>
      </w:pPr>
      <w:r>
        <w:rPr>
          <w:rFonts w:ascii="Times New Roman"/>
          <w:b w:val="false"/>
          <w:i w:val="false"/>
          <w:color w:val="000000"/>
          <w:sz w:val="28"/>
        </w:rPr>
        <w:t>
      13 микрорайон – 11,12, 14, 17, 18, 19, 20, 21, 22, 24, 25, 26, 27, 28, 29, 30, 31.</w:t>
      </w:r>
    </w:p>
    <w:bookmarkEnd w:id="918"/>
    <w:bookmarkStart w:name="z1210" w:id="919"/>
    <w:p>
      <w:pPr>
        <w:spacing w:after="0"/>
        <w:ind w:left="0"/>
        <w:jc w:val="left"/>
      </w:pPr>
      <w:r>
        <w:rPr>
          <w:rFonts w:ascii="Times New Roman"/>
          <w:b/>
          <w:i w:val="false"/>
          <w:color w:val="000000"/>
        </w:rPr>
        <w:t xml:space="preserve"> Избирательный участок № 124</w:t>
      </w:r>
    </w:p>
    <w:bookmarkEnd w:id="919"/>
    <w:bookmarkStart w:name="z1211" w:id="920"/>
    <w:p>
      <w:pPr>
        <w:spacing w:after="0"/>
        <w:ind w:left="0"/>
        <w:jc w:val="both"/>
      </w:pPr>
      <w:r>
        <w:rPr>
          <w:rFonts w:ascii="Times New Roman"/>
          <w:b w:val="false"/>
          <w:i w:val="false"/>
          <w:color w:val="000000"/>
          <w:sz w:val="28"/>
        </w:rPr>
        <w:t>
      Центр: Коммунальное государственное учреждение "Гимназия № 9" акимата города Караганды государственного учреждения "Отдел образования города Караганды", 12 микрорайон, дом 27.</w:t>
      </w:r>
    </w:p>
    <w:bookmarkEnd w:id="920"/>
    <w:bookmarkStart w:name="z1212" w:id="921"/>
    <w:p>
      <w:pPr>
        <w:spacing w:after="0"/>
        <w:ind w:left="0"/>
        <w:jc w:val="both"/>
      </w:pPr>
      <w:r>
        <w:rPr>
          <w:rFonts w:ascii="Times New Roman"/>
          <w:b w:val="false"/>
          <w:i w:val="false"/>
          <w:color w:val="000000"/>
          <w:sz w:val="28"/>
        </w:rPr>
        <w:t>
      Границы:</w:t>
      </w:r>
    </w:p>
    <w:bookmarkEnd w:id="921"/>
    <w:bookmarkStart w:name="z1213" w:id="922"/>
    <w:p>
      <w:pPr>
        <w:spacing w:after="0"/>
        <w:ind w:left="0"/>
        <w:jc w:val="both"/>
      </w:pPr>
      <w:r>
        <w:rPr>
          <w:rFonts w:ascii="Times New Roman"/>
          <w:b w:val="false"/>
          <w:i w:val="false"/>
          <w:color w:val="000000"/>
          <w:sz w:val="28"/>
        </w:rPr>
        <w:t>
      12 микрорайон – 11а, 15, 17, 19, 23, 25, 29, 31, 33, 35, 37, 37а, 39, 41, 43, 45, 49, 51.</w:t>
      </w:r>
    </w:p>
    <w:bookmarkEnd w:id="922"/>
    <w:bookmarkStart w:name="z1214" w:id="923"/>
    <w:p>
      <w:pPr>
        <w:spacing w:after="0"/>
        <w:ind w:left="0"/>
        <w:jc w:val="left"/>
      </w:pPr>
      <w:r>
        <w:rPr>
          <w:rFonts w:ascii="Times New Roman"/>
          <w:b/>
          <w:i w:val="false"/>
          <w:color w:val="000000"/>
        </w:rPr>
        <w:t xml:space="preserve"> Избирательный участок № 125</w:t>
      </w:r>
    </w:p>
    <w:bookmarkEnd w:id="923"/>
    <w:bookmarkStart w:name="z1215" w:id="92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924"/>
    <w:bookmarkStart w:name="z1216" w:id="925"/>
    <w:p>
      <w:pPr>
        <w:spacing w:after="0"/>
        <w:ind w:left="0"/>
        <w:jc w:val="both"/>
      </w:pPr>
      <w:r>
        <w:rPr>
          <w:rFonts w:ascii="Times New Roman"/>
          <w:b w:val="false"/>
          <w:i w:val="false"/>
          <w:color w:val="000000"/>
          <w:sz w:val="28"/>
        </w:rPr>
        <w:t>
      Границы:</w:t>
      </w:r>
    </w:p>
    <w:bookmarkEnd w:id="925"/>
    <w:bookmarkStart w:name="z1217" w:id="926"/>
    <w:p>
      <w:pPr>
        <w:spacing w:after="0"/>
        <w:ind w:left="0"/>
        <w:jc w:val="both"/>
      </w:pPr>
      <w:r>
        <w:rPr>
          <w:rFonts w:ascii="Times New Roman"/>
          <w:b w:val="false"/>
          <w:i w:val="false"/>
          <w:color w:val="000000"/>
          <w:sz w:val="28"/>
        </w:rPr>
        <w:t>
      14 микрорайон – 1, 3, 5, 7, 9, 11, 12, 13, 14, 17, 18, 19, 20, 20а, 24, 25;</w:t>
      </w:r>
    </w:p>
    <w:bookmarkEnd w:id="926"/>
    <w:bookmarkStart w:name="z1218" w:id="927"/>
    <w:p>
      <w:pPr>
        <w:spacing w:after="0"/>
        <w:ind w:left="0"/>
        <w:jc w:val="both"/>
      </w:pPr>
      <w:r>
        <w:rPr>
          <w:rFonts w:ascii="Times New Roman"/>
          <w:b w:val="false"/>
          <w:i w:val="false"/>
          <w:color w:val="000000"/>
          <w:sz w:val="28"/>
        </w:rPr>
        <w:t xml:space="preserve">
      улица Сталелитейная – 1, 1а, 2, 2а, 3, 3а. </w:t>
      </w:r>
    </w:p>
    <w:bookmarkEnd w:id="927"/>
    <w:bookmarkStart w:name="z1219" w:id="928"/>
    <w:p>
      <w:pPr>
        <w:spacing w:after="0"/>
        <w:ind w:left="0"/>
        <w:jc w:val="left"/>
      </w:pPr>
      <w:r>
        <w:rPr>
          <w:rFonts w:ascii="Times New Roman"/>
          <w:b/>
          <w:i w:val="false"/>
          <w:color w:val="000000"/>
        </w:rPr>
        <w:t xml:space="preserve"> Избирательный участок № 126</w:t>
      </w:r>
    </w:p>
    <w:bookmarkEnd w:id="928"/>
    <w:bookmarkStart w:name="z1220" w:id="92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929"/>
    <w:bookmarkStart w:name="z1221" w:id="930"/>
    <w:p>
      <w:pPr>
        <w:spacing w:after="0"/>
        <w:ind w:left="0"/>
        <w:jc w:val="both"/>
      </w:pPr>
      <w:r>
        <w:rPr>
          <w:rFonts w:ascii="Times New Roman"/>
          <w:b w:val="false"/>
          <w:i w:val="false"/>
          <w:color w:val="000000"/>
          <w:sz w:val="28"/>
        </w:rPr>
        <w:t>
      Границы:</w:t>
      </w:r>
    </w:p>
    <w:bookmarkEnd w:id="930"/>
    <w:bookmarkStart w:name="z1222" w:id="931"/>
    <w:p>
      <w:pPr>
        <w:spacing w:after="0"/>
        <w:ind w:left="0"/>
        <w:jc w:val="both"/>
      </w:pPr>
      <w:r>
        <w:rPr>
          <w:rFonts w:ascii="Times New Roman"/>
          <w:b w:val="false"/>
          <w:i w:val="false"/>
          <w:color w:val="000000"/>
          <w:sz w:val="28"/>
        </w:rPr>
        <w:t>
      14 микрорайон – 21, 23, 27, 29, 31, 32, 33, 34, 35, 36, 37, 38, 39, 41, 43, 44, 45, 47, 49, 49а.</w:t>
      </w:r>
    </w:p>
    <w:bookmarkEnd w:id="931"/>
    <w:bookmarkStart w:name="z1223" w:id="932"/>
    <w:p>
      <w:pPr>
        <w:spacing w:after="0"/>
        <w:ind w:left="0"/>
        <w:jc w:val="left"/>
      </w:pPr>
      <w:r>
        <w:rPr>
          <w:rFonts w:ascii="Times New Roman"/>
          <w:b/>
          <w:i w:val="false"/>
          <w:color w:val="000000"/>
        </w:rPr>
        <w:t xml:space="preserve"> Избирательный участок № 127</w:t>
      </w:r>
    </w:p>
    <w:bookmarkEnd w:id="932"/>
    <w:bookmarkStart w:name="z1224" w:id="93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933"/>
    <w:bookmarkStart w:name="z1225" w:id="934"/>
    <w:p>
      <w:pPr>
        <w:spacing w:after="0"/>
        <w:ind w:left="0"/>
        <w:jc w:val="both"/>
      </w:pPr>
      <w:r>
        <w:rPr>
          <w:rFonts w:ascii="Times New Roman"/>
          <w:b w:val="false"/>
          <w:i w:val="false"/>
          <w:color w:val="000000"/>
          <w:sz w:val="28"/>
        </w:rPr>
        <w:t>
      Границы:</w:t>
      </w:r>
    </w:p>
    <w:bookmarkEnd w:id="934"/>
    <w:bookmarkStart w:name="z1226" w:id="935"/>
    <w:p>
      <w:pPr>
        <w:spacing w:after="0"/>
        <w:ind w:left="0"/>
        <w:jc w:val="both"/>
      </w:pPr>
      <w:r>
        <w:rPr>
          <w:rFonts w:ascii="Times New Roman"/>
          <w:b w:val="false"/>
          <w:i w:val="false"/>
          <w:color w:val="000000"/>
          <w:sz w:val="28"/>
        </w:rPr>
        <w:t>
      15 микрорайон – 1, 2, 3, 3а, 5, 6, 7, 9, 11, 13, 15, 17, 19, 24, 31, 33.</w:t>
      </w:r>
    </w:p>
    <w:bookmarkEnd w:id="935"/>
    <w:bookmarkStart w:name="z1227" w:id="936"/>
    <w:p>
      <w:pPr>
        <w:spacing w:after="0"/>
        <w:ind w:left="0"/>
        <w:jc w:val="left"/>
      </w:pPr>
      <w:r>
        <w:rPr>
          <w:rFonts w:ascii="Times New Roman"/>
          <w:b/>
          <w:i w:val="false"/>
          <w:color w:val="000000"/>
        </w:rPr>
        <w:t xml:space="preserve"> Избирательный участок № 128</w:t>
      </w:r>
    </w:p>
    <w:bookmarkEnd w:id="936"/>
    <w:bookmarkStart w:name="z1228" w:id="93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937"/>
    <w:bookmarkStart w:name="z1229" w:id="938"/>
    <w:p>
      <w:pPr>
        <w:spacing w:after="0"/>
        <w:ind w:left="0"/>
        <w:jc w:val="both"/>
      </w:pPr>
      <w:r>
        <w:rPr>
          <w:rFonts w:ascii="Times New Roman"/>
          <w:b w:val="false"/>
          <w:i w:val="false"/>
          <w:color w:val="000000"/>
          <w:sz w:val="28"/>
        </w:rPr>
        <w:t>
      Границы:</w:t>
      </w:r>
    </w:p>
    <w:bookmarkEnd w:id="938"/>
    <w:bookmarkStart w:name="z1230" w:id="939"/>
    <w:p>
      <w:pPr>
        <w:spacing w:after="0"/>
        <w:ind w:left="0"/>
        <w:jc w:val="both"/>
      </w:pPr>
      <w:r>
        <w:rPr>
          <w:rFonts w:ascii="Times New Roman"/>
          <w:b w:val="false"/>
          <w:i w:val="false"/>
          <w:color w:val="000000"/>
          <w:sz w:val="28"/>
        </w:rPr>
        <w:t>
      15 микрорайон – 1 корпус 2, 2корпус 2, 2 корпус 3, 2 корпус 4, 8, 10, 12, 14, 16, 18, 20, 22, 26, 26 корпус 2, 26 корпус 3, 28, 30, 35.</w:t>
      </w:r>
    </w:p>
    <w:bookmarkEnd w:id="939"/>
    <w:bookmarkStart w:name="z1231" w:id="940"/>
    <w:p>
      <w:pPr>
        <w:spacing w:after="0"/>
        <w:ind w:left="0"/>
        <w:jc w:val="left"/>
      </w:pPr>
      <w:r>
        <w:rPr>
          <w:rFonts w:ascii="Times New Roman"/>
          <w:b/>
          <w:i w:val="false"/>
          <w:color w:val="000000"/>
        </w:rPr>
        <w:t xml:space="preserve"> Избирательный участок № 129</w:t>
      </w:r>
    </w:p>
    <w:bookmarkEnd w:id="940"/>
    <w:bookmarkStart w:name="z1232" w:id="94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941"/>
    <w:bookmarkStart w:name="z1233" w:id="942"/>
    <w:p>
      <w:pPr>
        <w:spacing w:after="0"/>
        <w:ind w:left="0"/>
        <w:jc w:val="both"/>
      </w:pPr>
      <w:r>
        <w:rPr>
          <w:rFonts w:ascii="Times New Roman"/>
          <w:b w:val="false"/>
          <w:i w:val="false"/>
          <w:color w:val="000000"/>
          <w:sz w:val="28"/>
        </w:rPr>
        <w:t>
      Границы:</w:t>
      </w:r>
    </w:p>
    <w:bookmarkEnd w:id="942"/>
    <w:bookmarkStart w:name="z1234" w:id="943"/>
    <w:p>
      <w:pPr>
        <w:spacing w:after="0"/>
        <w:ind w:left="0"/>
        <w:jc w:val="both"/>
      </w:pPr>
      <w:r>
        <w:rPr>
          <w:rFonts w:ascii="Times New Roman"/>
          <w:b w:val="false"/>
          <w:i w:val="false"/>
          <w:color w:val="000000"/>
          <w:sz w:val="28"/>
        </w:rPr>
        <w:t>
      11 а микрорайон – 5, 7, 8, 12, 13, 15, 18, 19, 20, 21, 22, 23, 26, 27;</w:t>
      </w:r>
    </w:p>
    <w:bookmarkEnd w:id="943"/>
    <w:bookmarkStart w:name="z1235" w:id="944"/>
    <w:p>
      <w:pPr>
        <w:spacing w:after="0"/>
        <w:ind w:left="0"/>
        <w:jc w:val="left"/>
      </w:pPr>
      <w:r>
        <w:rPr>
          <w:rFonts w:ascii="Times New Roman"/>
          <w:b/>
          <w:i w:val="false"/>
          <w:color w:val="000000"/>
        </w:rPr>
        <w:t xml:space="preserve"> Избирательный участок № 789</w:t>
      </w:r>
    </w:p>
    <w:bookmarkEnd w:id="944"/>
    <w:bookmarkStart w:name="z1236" w:id="94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945"/>
    <w:bookmarkStart w:name="z1237" w:id="946"/>
    <w:p>
      <w:pPr>
        <w:spacing w:after="0"/>
        <w:ind w:left="0"/>
        <w:jc w:val="both"/>
      </w:pPr>
      <w:r>
        <w:rPr>
          <w:rFonts w:ascii="Times New Roman"/>
          <w:b w:val="false"/>
          <w:i w:val="false"/>
          <w:color w:val="000000"/>
          <w:sz w:val="28"/>
        </w:rPr>
        <w:t>
      Границы:</w:t>
      </w:r>
    </w:p>
    <w:bookmarkEnd w:id="946"/>
    <w:bookmarkStart w:name="z1238" w:id="947"/>
    <w:p>
      <w:pPr>
        <w:spacing w:after="0"/>
        <w:ind w:left="0"/>
        <w:jc w:val="both"/>
      </w:pPr>
      <w:r>
        <w:rPr>
          <w:rFonts w:ascii="Times New Roman"/>
          <w:b w:val="false"/>
          <w:i w:val="false"/>
          <w:color w:val="000000"/>
          <w:sz w:val="28"/>
        </w:rPr>
        <w:t>
      12 микрорайон – 1, 5, 7, 9, 13, 21;</w:t>
      </w:r>
    </w:p>
    <w:bookmarkEnd w:id="947"/>
    <w:bookmarkStart w:name="z1239" w:id="948"/>
    <w:p>
      <w:pPr>
        <w:spacing w:after="0"/>
        <w:ind w:left="0"/>
        <w:jc w:val="both"/>
      </w:pPr>
      <w:r>
        <w:rPr>
          <w:rFonts w:ascii="Times New Roman"/>
          <w:b w:val="false"/>
          <w:i w:val="false"/>
          <w:color w:val="000000"/>
          <w:sz w:val="28"/>
        </w:rPr>
        <w:t>
      15 микрорайон – 21, 23, 25, 27, 29, 37;</w:t>
      </w:r>
    </w:p>
    <w:bookmarkEnd w:id="948"/>
    <w:bookmarkStart w:name="z1240" w:id="949"/>
    <w:p>
      <w:pPr>
        <w:spacing w:after="0"/>
        <w:ind w:left="0"/>
        <w:jc w:val="both"/>
      </w:pPr>
      <w:r>
        <w:rPr>
          <w:rFonts w:ascii="Times New Roman"/>
          <w:b w:val="false"/>
          <w:i w:val="false"/>
          <w:color w:val="000000"/>
          <w:sz w:val="28"/>
        </w:rPr>
        <w:t>
      11а микрорайон - 14.</w:t>
      </w:r>
    </w:p>
    <w:bookmarkEnd w:id="949"/>
    <w:bookmarkStart w:name="z1241" w:id="950"/>
    <w:p>
      <w:pPr>
        <w:spacing w:after="0"/>
        <w:ind w:left="0"/>
        <w:jc w:val="left"/>
      </w:pPr>
      <w:r>
        <w:rPr>
          <w:rFonts w:ascii="Times New Roman"/>
          <w:b/>
          <w:i w:val="false"/>
          <w:color w:val="000000"/>
        </w:rPr>
        <w:t xml:space="preserve"> Избирательный участок № 130</w:t>
      </w:r>
    </w:p>
    <w:bookmarkEnd w:id="950"/>
    <w:bookmarkStart w:name="z1242" w:id="95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w:t>
      </w:r>
    </w:p>
    <w:bookmarkEnd w:id="951"/>
    <w:bookmarkStart w:name="z1243" w:id="952"/>
    <w:p>
      <w:pPr>
        <w:spacing w:after="0"/>
        <w:ind w:left="0"/>
        <w:jc w:val="both"/>
      </w:pPr>
      <w:r>
        <w:rPr>
          <w:rFonts w:ascii="Times New Roman"/>
          <w:b w:val="false"/>
          <w:i w:val="false"/>
          <w:color w:val="000000"/>
          <w:sz w:val="28"/>
        </w:rPr>
        <w:t>
      Границы:</w:t>
      </w:r>
    </w:p>
    <w:bookmarkEnd w:id="952"/>
    <w:bookmarkStart w:name="z1244" w:id="953"/>
    <w:p>
      <w:pPr>
        <w:spacing w:after="0"/>
        <w:ind w:left="0"/>
        <w:jc w:val="both"/>
      </w:pPr>
      <w:r>
        <w:rPr>
          <w:rFonts w:ascii="Times New Roman"/>
          <w:b w:val="false"/>
          <w:i w:val="false"/>
          <w:color w:val="000000"/>
          <w:sz w:val="28"/>
        </w:rPr>
        <w:t>
      улица Пристанционная – 1, 1а, 2, 2А, 3, 4, 5, 7, 8, 9, 11, 12, 13, 14, 15, 16, 17, 18, 19, 20, 21, 22, 23, 23А, 24 корпус 1, 24 корпус 2, 24 корпус 3, 24 корпус 4, 24 корпус 5, 26 корпус 1, 26 корпус 2, 26 корпус 3, 26 корпус 4, 26 корпус 5, 28 корпус 1, 28 корпус 2, 28 корпус 3, 28 корпус 4, 30 корпус 1, 30 корпус 2, 31 корпус 1, 31 корпус 2, 46 корпус 1, 46 корпус 2, 48 корпус 1, 48 корпус 2, 48 корпус 3, 48 корпус 4, 48 корпус 5, 48 корпус 6, 48 корпус 7, 48 корпус 8, 50 корпус 1, 50 корпус 2, 50 корпус 3, 50 корпус 4,50 корпус 5, 50 корпус 6, 50 корпус 7, 50 корпус 8, 52 корпус 1, 52 корпус 2, 52 корпус 3, 52 корпус 4, 52 корпус 5, 52 корпус 6, 52 корпус 7, 52 корпус 8, 54 корпус 1, 54 корпус 2;</w:t>
      </w:r>
    </w:p>
    <w:bookmarkEnd w:id="953"/>
    <w:bookmarkStart w:name="z1245" w:id="954"/>
    <w:p>
      <w:pPr>
        <w:spacing w:after="0"/>
        <w:ind w:left="0"/>
        <w:jc w:val="both"/>
      </w:pPr>
      <w:r>
        <w:rPr>
          <w:rFonts w:ascii="Times New Roman"/>
          <w:b w:val="false"/>
          <w:i w:val="false"/>
          <w:color w:val="000000"/>
          <w:sz w:val="28"/>
        </w:rPr>
        <w:t>
      16 микрорайон – 1, 2, 2а, 3, 4, 5, 7, 9, 12, 14, 16, 17, 18, 20.</w:t>
      </w:r>
    </w:p>
    <w:bookmarkEnd w:id="954"/>
    <w:bookmarkStart w:name="z1246" w:id="955"/>
    <w:p>
      <w:pPr>
        <w:spacing w:after="0"/>
        <w:ind w:left="0"/>
        <w:jc w:val="left"/>
      </w:pPr>
      <w:r>
        <w:rPr>
          <w:rFonts w:ascii="Times New Roman"/>
          <w:b/>
          <w:i w:val="false"/>
          <w:color w:val="000000"/>
        </w:rPr>
        <w:t xml:space="preserve"> Избирательный участок № 131</w:t>
      </w:r>
    </w:p>
    <w:bookmarkEnd w:id="955"/>
    <w:bookmarkStart w:name="z1247" w:id="95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w:t>
      </w:r>
    </w:p>
    <w:bookmarkEnd w:id="956"/>
    <w:bookmarkStart w:name="z1248" w:id="957"/>
    <w:p>
      <w:pPr>
        <w:spacing w:after="0"/>
        <w:ind w:left="0"/>
        <w:jc w:val="both"/>
      </w:pPr>
      <w:r>
        <w:rPr>
          <w:rFonts w:ascii="Times New Roman"/>
          <w:b w:val="false"/>
          <w:i w:val="false"/>
          <w:color w:val="000000"/>
          <w:sz w:val="28"/>
        </w:rPr>
        <w:t>
      Границы:</w:t>
      </w:r>
    </w:p>
    <w:bookmarkEnd w:id="957"/>
    <w:bookmarkStart w:name="z1249" w:id="958"/>
    <w:p>
      <w:pPr>
        <w:spacing w:after="0"/>
        <w:ind w:left="0"/>
        <w:jc w:val="both"/>
      </w:pPr>
      <w:r>
        <w:rPr>
          <w:rFonts w:ascii="Times New Roman"/>
          <w:b w:val="false"/>
          <w:i w:val="false"/>
          <w:color w:val="000000"/>
          <w:sz w:val="28"/>
        </w:rPr>
        <w:t>
      16 микрорайон – 11а, 15, 19, 21, 22, 23, 24, 25, 25 корпус 2, 26, 27, 28, 30, 32, 49.</w:t>
      </w:r>
    </w:p>
    <w:bookmarkEnd w:id="958"/>
    <w:bookmarkStart w:name="z1250" w:id="959"/>
    <w:p>
      <w:pPr>
        <w:spacing w:after="0"/>
        <w:ind w:left="0"/>
        <w:jc w:val="left"/>
      </w:pPr>
      <w:r>
        <w:rPr>
          <w:rFonts w:ascii="Times New Roman"/>
          <w:b/>
          <w:i w:val="false"/>
          <w:color w:val="000000"/>
        </w:rPr>
        <w:t xml:space="preserve"> Избирательный участок № 132</w:t>
      </w:r>
    </w:p>
    <w:bookmarkEnd w:id="959"/>
    <w:bookmarkStart w:name="z1251" w:id="9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53" акимата города Караганды государственного учреждения "Отдел образования города Караганды", улица Кузембаева, дом 32.</w:t>
      </w:r>
    </w:p>
    <w:bookmarkEnd w:id="960"/>
    <w:bookmarkStart w:name="z1252" w:id="961"/>
    <w:p>
      <w:pPr>
        <w:spacing w:after="0"/>
        <w:ind w:left="0"/>
        <w:jc w:val="both"/>
      </w:pPr>
      <w:r>
        <w:rPr>
          <w:rFonts w:ascii="Times New Roman"/>
          <w:b w:val="false"/>
          <w:i w:val="false"/>
          <w:color w:val="000000"/>
          <w:sz w:val="28"/>
        </w:rPr>
        <w:t>
      Границы:</w:t>
      </w:r>
    </w:p>
    <w:bookmarkEnd w:id="961"/>
    <w:bookmarkStart w:name="z1253" w:id="962"/>
    <w:p>
      <w:pPr>
        <w:spacing w:after="0"/>
        <w:ind w:left="0"/>
        <w:jc w:val="both"/>
      </w:pPr>
      <w:r>
        <w:rPr>
          <w:rFonts w:ascii="Times New Roman"/>
          <w:b w:val="false"/>
          <w:i w:val="false"/>
          <w:color w:val="000000"/>
          <w:sz w:val="28"/>
        </w:rPr>
        <w:t>
      17 микрорайон – 48, 49, 50, 51, 52, 53, 54, 55, 56, 57, 57 корпус 2;</w:t>
      </w:r>
    </w:p>
    <w:bookmarkEnd w:id="962"/>
    <w:bookmarkStart w:name="z1254" w:id="963"/>
    <w:p>
      <w:pPr>
        <w:spacing w:after="0"/>
        <w:ind w:left="0"/>
        <w:jc w:val="both"/>
      </w:pPr>
      <w:r>
        <w:rPr>
          <w:rFonts w:ascii="Times New Roman"/>
          <w:b w:val="false"/>
          <w:i w:val="false"/>
          <w:color w:val="000000"/>
          <w:sz w:val="28"/>
        </w:rPr>
        <w:t>
      16 микрорайон - 31, 33, 35, 43.</w:t>
      </w:r>
    </w:p>
    <w:bookmarkEnd w:id="963"/>
    <w:bookmarkStart w:name="z1255" w:id="964"/>
    <w:p>
      <w:pPr>
        <w:spacing w:after="0"/>
        <w:ind w:left="0"/>
        <w:jc w:val="left"/>
      </w:pPr>
      <w:r>
        <w:rPr>
          <w:rFonts w:ascii="Times New Roman"/>
          <w:b/>
          <w:i w:val="false"/>
          <w:color w:val="000000"/>
        </w:rPr>
        <w:t xml:space="preserve"> Избирательный участок № 133</w:t>
      </w:r>
    </w:p>
    <w:bookmarkEnd w:id="964"/>
    <w:bookmarkStart w:name="z1256" w:id="9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53" акимата города Караганды государственного учреждения "Отдел образования города Караганды", улица Кузембаева, дом 32.</w:t>
      </w:r>
    </w:p>
    <w:bookmarkEnd w:id="965"/>
    <w:bookmarkStart w:name="z1257" w:id="966"/>
    <w:p>
      <w:pPr>
        <w:spacing w:after="0"/>
        <w:ind w:left="0"/>
        <w:jc w:val="both"/>
      </w:pPr>
      <w:r>
        <w:rPr>
          <w:rFonts w:ascii="Times New Roman"/>
          <w:b w:val="false"/>
          <w:i w:val="false"/>
          <w:color w:val="000000"/>
          <w:sz w:val="28"/>
        </w:rPr>
        <w:t>
      Границы:</w:t>
      </w:r>
    </w:p>
    <w:bookmarkEnd w:id="966"/>
    <w:bookmarkStart w:name="z1258" w:id="967"/>
    <w:p>
      <w:pPr>
        <w:spacing w:after="0"/>
        <w:ind w:left="0"/>
        <w:jc w:val="both"/>
      </w:pPr>
      <w:r>
        <w:rPr>
          <w:rFonts w:ascii="Times New Roman"/>
          <w:b w:val="false"/>
          <w:i w:val="false"/>
          <w:color w:val="000000"/>
          <w:sz w:val="28"/>
        </w:rPr>
        <w:t>
      17 микрорайон – 34, 35, 36, 37, 38, 39, 39а, 40, 41, 42, 43, 44, 45;</w:t>
      </w:r>
    </w:p>
    <w:bookmarkEnd w:id="967"/>
    <w:bookmarkStart w:name="z1259" w:id="968"/>
    <w:p>
      <w:pPr>
        <w:spacing w:after="0"/>
        <w:ind w:left="0"/>
        <w:jc w:val="both"/>
      </w:pPr>
      <w:r>
        <w:rPr>
          <w:rFonts w:ascii="Times New Roman"/>
          <w:b w:val="false"/>
          <w:i w:val="false"/>
          <w:color w:val="000000"/>
          <w:sz w:val="28"/>
        </w:rPr>
        <w:t>
      16 микрорайон - 37, 39.</w:t>
      </w:r>
    </w:p>
    <w:bookmarkEnd w:id="968"/>
    <w:bookmarkStart w:name="z1260" w:id="969"/>
    <w:p>
      <w:pPr>
        <w:spacing w:after="0"/>
        <w:ind w:left="0"/>
        <w:jc w:val="left"/>
      </w:pPr>
      <w:r>
        <w:rPr>
          <w:rFonts w:ascii="Times New Roman"/>
          <w:b/>
          <w:i w:val="false"/>
          <w:color w:val="000000"/>
        </w:rPr>
        <w:t xml:space="preserve"> Избирательный участок № 134</w:t>
      </w:r>
    </w:p>
    <w:bookmarkEnd w:id="969"/>
    <w:bookmarkStart w:name="z1261" w:id="970"/>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970"/>
    <w:bookmarkStart w:name="z1262" w:id="971"/>
    <w:p>
      <w:pPr>
        <w:spacing w:after="0"/>
        <w:ind w:left="0"/>
        <w:jc w:val="both"/>
      </w:pPr>
      <w:r>
        <w:rPr>
          <w:rFonts w:ascii="Times New Roman"/>
          <w:b w:val="false"/>
          <w:i w:val="false"/>
          <w:color w:val="000000"/>
          <w:sz w:val="28"/>
        </w:rPr>
        <w:t>
      Границы:</w:t>
      </w:r>
    </w:p>
    <w:bookmarkEnd w:id="971"/>
    <w:bookmarkStart w:name="z1263" w:id="972"/>
    <w:p>
      <w:pPr>
        <w:spacing w:after="0"/>
        <w:ind w:left="0"/>
        <w:jc w:val="both"/>
      </w:pPr>
      <w:r>
        <w:rPr>
          <w:rFonts w:ascii="Times New Roman"/>
          <w:b w:val="false"/>
          <w:i w:val="false"/>
          <w:color w:val="000000"/>
          <w:sz w:val="28"/>
        </w:rPr>
        <w:t>
      улица Бирюзова – 1, 5, 7, 9, 11, 13, 37, 41/1, 51;</w:t>
      </w:r>
    </w:p>
    <w:bookmarkEnd w:id="972"/>
    <w:bookmarkStart w:name="z1264" w:id="973"/>
    <w:p>
      <w:pPr>
        <w:spacing w:after="0"/>
        <w:ind w:left="0"/>
        <w:jc w:val="both"/>
      </w:pPr>
      <w:r>
        <w:rPr>
          <w:rFonts w:ascii="Times New Roman"/>
          <w:b w:val="false"/>
          <w:i w:val="false"/>
          <w:color w:val="000000"/>
          <w:sz w:val="28"/>
        </w:rPr>
        <w:t>
      улица Магнитогорская – 39, 41, 45, 47;</w:t>
      </w:r>
    </w:p>
    <w:bookmarkEnd w:id="973"/>
    <w:bookmarkStart w:name="z1265" w:id="974"/>
    <w:p>
      <w:pPr>
        <w:spacing w:after="0"/>
        <w:ind w:left="0"/>
        <w:jc w:val="both"/>
      </w:pPr>
      <w:r>
        <w:rPr>
          <w:rFonts w:ascii="Times New Roman"/>
          <w:b w:val="false"/>
          <w:i w:val="false"/>
          <w:color w:val="000000"/>
          <w:sz w:val="28"/>
        </w:rPr>
        <w:t>
      улица Кузембаева – 40, 42, 46, 52, 56, 58, 72, 82, 82/2, 84;</w:t>
      </w:r>
    </w:p>
    <w:bookmarkEnd w:id="974"/>
    <w:bookmarkStart w:name="z1266" w:id="975"/>
    <w:p>
      <w:pPr>
        <w:spacing w:after="0"/>
        <w:ind w:left="0"/>
        <w:jc w:val="both"/>
      </w:pPr>
      <w:r>
        <w:rPr>
          <w:rFonts w:ascii="Times New Roman"/>
          <w:b w:val="false"/>
          <w:i w:val="false"/>
          <w:color w:val="000000"/>
          <w:sz w:val="28"/>
        </w:rPr>
        <w:t>
      17 микрорайон – 46, 47;</w:t>
      </w:r>
    </w:p>
    <w:bookmarkEnd w:id="975"/>
    <w:bookmarkStart w:name="z1267" w:id="976"/>
    <w:p>
      <w:pPr>
        <w:spacing w:after="0"/>
        <w:ind w:left="0"/>
        <w:jc w:val="both"/>
      </w:pPr>
      <w:r>
        <w:rPr>
          <w:rFonts w:ascii="Times New Roman"/>
          <w:b w:val="false"/>
          <w:i w:val="false"/>
          <w:color w:val="000000"/>
          <w:sz w:val="28"/>
        </w:rPr>
        <w:t>
      14 микрорайон – 40, 42.</w:t>
      </w:r>
    </w:p>
    <w:bookmarkEnd w:id="976"/>
    <w:bookmarkStart w:name="z1268" w:id="977"/>
    <w:p>
      <w:pPr>
        <w:spacing w:after="0"/>
        <w:ind w:left="0"/>
        <w:jc w:val="left"/>
      </w:pPr>
      <w:r>
        <w:rPr>
          <w:rFonts w:ascii="Times New Roman"/>
          <w:b/>
          <w:i w:val="false"/>
          <w:color w:val="000000"/>
        </w:rPr>
        <w:t xml:space="preserve"> Избирательный участок № 135</w:t>
      </w:r>
    </w:p>
    <w:bookmarkEnd w:id="977"/>
    <w:bookmarkStart w:name="z1269" w:id="978"/>
    <w:p>
      <w:pPr>
        <w:spacing w:after="0"/>
        <w:ind w:left="0"/>
        <w:jc w:val="both"/>
      </w:pPr>
      <w:r>
        <w:rPr>
          <w:rFonts w:ascii="Times New Roman"/>
          <w:b w:val="false"/>
          <w:i w:val="false"/>
          <w:color w:val="000000"/>
          <w:sz w:val="28"/>
        </w:rPr>
        <w:t>
      Центр: Частное учреждение "Колледж "Сервис", 11а микрорайон.</w:t>
      </w:r>
    </w:p>
    <w:bookmarkEnd w:id="978"/>
    <w:bookmarkStart w:name="z1270" w:id="979"/>
    <w:p>
      <w:pPr>
        <w:spacing w:after="0"/>
        <w:ind w:left="0"/>
        <w:jc w:val="both"/>
      </w:pPr>
      <w:r>
        <w:rPr>
          <w:rFonts w:ascii="Times New Roman"/>
          <w:b w:val="false"/>
          <w:i w:val="false"/>
          <w:color w:val="000000"/>
          <w:sz w:val="28"/>
        </w:rPr>
        <w:t>
      Границы:</w:t>
      </w:r>
    </w:p>
    <w:bookmarkEnd w:id="979"/>
    <w:bookmarkStart w:name="z1271" w:id="980"/>
    <w:p>
      <w:pPr>
        <w:spacing w:after="0"/>
        <w:ind w:left="0"/>
        <w:jc w:val="both"/>
      </w:pPr>
      <w:r>
        <w:rPr>
          <w:rFonts w:ascii="Times New Roman"/>
          <w:b w:val="false"/>
          <w:i w:val="false"/>
          <w:color w:val="000000"/>
          <w:sz w:val="28"/>
        </w:rPr>
        <w:t>
      11 а микрорайон – 6, 9, 10, 11, 17, 24, 25;</w:t>
      </w:r>
    </w:p>
    <w:bookmarkEnd w:id="980"/>
    <w:bookmarkStart w:name="z1272" w:id="981"/>
    <w:p>
      <w:pPr>
        <w:spacing w:after="0"/>
        <w:ind w:left="0"/>
        <w:jc w:val="both"/>
      </w:pPr>
      <w:r>
        <w:rPr>
          <w:rFonts w:ascii="Times New Roman"/>
          <w:b w:val="false"/>
          <w:i w:val="false"/>
          <w:color w:val="000000"/>
          <w:sz w:val="28"/>
        </w:rPr>
        <w:t>
      14 микрорайон – 2, 4, 4а, 6, 8, 10, 10 корпус 2, 16, 22.</w:t>
      </w:r>
    </w:p>
    <w:bookmarkEnd w:id="981"/>
    <w:bookmarkStart w:name="z1273" w:id="982"/>
    <w:p>
      <w:pPr>
        <w:spacing w:after="0"/>
        <w:ind w:left="0"/>
        <w:jc w:val="left"/>
      </w:pPr>
      <w:r>
        <w:rPr>
          <w:rFonts w:ascii="Times New Roman"/>
          <w:b/>
          <w:i w:val="false"/>
          <w:color w:val="000000"/>
        </w:rPr>
        <w:t xml:space="preserve"> Избирательный участок № 136</w:t>
      </w:r>
    </w:p>
    <w:bookmarkEnd w:id="982"/>
    <w:bookmarkStart w:name="z1274" w:id="983"/>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983"/>
    <w:bookmarkStart w:name="z1275" w:id="984"/>
    <w:p>
      <w:pPr>
        <w:spacing w:after="0"/>
        <w:ind w:left="0"/>
        <w:jc w:val="both"/>
      </w:pPr>
      <w:r>
        <w:rPr>
          <w:rFonts w:ascii="Times New Roman"/>
          <w:b w:val="false"/>
          <w:i w:val="false"/>
          <w:color w:val="000000"/>
          <w:sz w:val="28"/>
        </w:rPr>
        <w:t>
      Границы:</w:t>
      </w:r>
    </w:p>
    <w:bookmarkEnd w:id="984"/>
    <w:bookmarkStart w:name="z1276" w:id="985"/>
    <w:p>
      <w:pPr>
        <w:spacing w:after="0"/>
        <w:ind w:left="0"/>
        <w:jc w:val="both"/>
      </w:pPr>
      <w:r>
        <w:rPr>
          <w:rFonts w:ascii="Times New Roman"/>
          <w:b w:val="false"/>
          <w:i w:val="false"/>
          <w:color w:val="000000"/>
          <w:sz w:val="28"/>
        </w:rPr>
        <w:t>
      улица Магнитогорская – 21, 23, 23а, 25, 26, 27, 28, 29, 30, 31, 31 корпус 1, 34, 36;</w:t>
      </w:r>
    </w:p>
    <w:bookmarkEnd w:id="985"/>
    <w:bookmarkStart w:name="z1277" w:id="986"/>
    <w:p>
      <w:pPr>
        <w:spacing w:after="0"/>
        <w:ind w:left="0"/>
        <w:jc w:val="both"/>
      </w:pPr>
      <w:r>
        <w:rPr>
          <w:rFonts w:ascii="Times New Roman"/>
          <w:b w:val="false"/>
          <w:i w:val="false"/>
          <w:color w:val="000000"/>
          <w:sz w:val="28"/>
        </w:rPr>
        <w:t xml:space="preserve">
      улица Белинского – 3, 5, 7, 9, 11, 13, 15, 16/2, 17, 17а, 17в, 17г, 18, 19, 21, 23, 25, 27, 29, 31, 33, 22, 26, 28, 30, 32, 34, 35, 36, 39, 40, 41, 42, 43, 44, 45, 46, 46б, 47,49, 51; </w:t>
      </w:r>
    </w:p>
    <w:bookmarkEnd w:id="986"/>
    <w:bookmarkStart w:name="z1278" w:id="987"/>
    <w:p>
      <w:pPr>
        <w:spacing w:after="0"/>
        <w:ind w:left="0"/>
        <w:jc w:val="both"/>
      </w:pPr>
      <w:r>
        <w:rPr>
          <w:rFonts w:ascii="Times New Roman"/>
          <w:b w:val="false"/>
          <w:i w:val="false"/>
          <w:color w:val="000000"/>
          <w:sz w:val="28"/>
        </w:rPr>
        <w:t xml:space="preserve">
      улица Кузембаева – 83, 85, 87, 89, 91, 93, 95, 97, 99; </w:t>
      </w:r>
    </w:p>
    <w:bookmarkEnd w:id="987"/>
    <w:bookmarkStart w:name="z1279" w:id="988"/>
    <w:p>
      <w:pPr>
        <w:spacing w:after="0"/>
        <w:ind w:left="0"/>
        <w:jc w:val="both"/>
      </w:pPr>
      <w:r>
        <w:rPr>
          <w:rFonts w:ascii="Times New Roman"/>
          <w:b w:val="false"/>
          <w:i w:val="false"/>
          <w:color w:val="000000"/>
          <w:sz w:val="28"/>
        </w:rPr>
        <w:t>
      улица Соревнований – 1, 2, 3, 4, 4а, 5, 6, 7, 8-1, 8-2, 9, 10-1, 10-2, 11, 12-1, 12-2, 13, 13А, 14, 15-1, 15-2, 16-1, 16-2, 17, 18, 18а, 19, 19а, 20, 21, 22, 22а, 23, 23а, 24, 25;</w:t>
      </w:r>
    </w:p>
    <w:bookmarkEnd w:id="988"/>
    <w:bookmarkStart w:name="z1280" w:id="989"/>
    <w:p>
      <w:pPr>
        <w:spacing w:after="0"/>
        <w:ind w:left="0"/>
        <w:jc w:val="both"/>
      </w:pPr>
      <w:r>
        <w:rPr>
          <w:rFonts w:ascii="Times New Roman"/>
          <w:b w:val="false"/>
          <w:i w:val="false"/>
          <w:color w:val="000000"/>
          <w:sz w:val="28"/>
        </w:rPr>
        <w:t xml:space="preserve">
      улица Крупской – 12, 14, 16, 17, 18, 19, 20, 21, 22, 23, 24, 25, 26, 28, 30, 32, 34-1, 34/2, 34а, 40, 42, 44, 46, 48; </w:t>
      </w:r>
    </w:p>
    <w:bookmarkEnd w:id="989"/>
    <w:bookmarkStart w:name="z1281" w:id="990"/>
    <w:p>
      <w:pPr>
        <w:spacing w:after="0"/>
        <w:ind w:left="0"/>
        <w:jc w:val="both"/>
      </w:pPr>
      <w:r>
        <w:rPr>
          <w:rFonts w:ascii="Times New Roman"/>
          <w:b w:val="false"/>
          <w:i w:val="false"/>
          <w:color w:val="000000"/>
          <w:sz w:val="28"/>
        </w:rPr>
        <w:t xml:space="preserve">
      улица Технологическая – 2, 2а, 3, 3-1, 3-2, 4, 4а, 5, 7, 8, 8а, 9-1, 9-2, 10, 10а, 11, 12, 12а, 13, 14, 14а, 15, 16, 16А, 17, 18, 18а, 19, 19А, 20, 20а, 21, 22, 22а, 23, 24, 24-1, 24-2, 25, 25а, 26, 27-1, 29, 29/1, 29/2, 31, 31/1, 31/2, 33, 35, 37 корпус 1, 37 корпус 2, 39. </w:t>
      </w:r>
    </w:p>
    <w:bookmarkEnd w:id="990"/>
    <w:bookmarkStart w:name="z1282" w:id="991"/>
    <w:p>
      <w:pPr>
        <w:spacing w:after="0"/>
        <w:ind w:left="0"/>
        <w:jc w:val="left"/>
      </w:pPr>
      <w:r>
        <w:rPr>
          <w:rFonts w:ascii="Times New Roman"/>
          <w:b/>
          <w:i w:val="false"/>
          <w:color w:val="000000"/>
        </w:rPr>
        <w:t xml:space="preserve"> Избирательный участок № 790</w:t>
      </w:r>
    </w:p>
    <w:bookmarkEnd w:id="991"/>
    <w:bookmarkStart w:name="z1283" w:id="992"/>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992"/>
    <w:bookmarkStart w:name="z1284" w:id="993"/>
    <w:p>
      <w:pPr>
        <w:spacing w:after="0"/>
        <w:ind w:left="0"/>
        <w:jc w:val="both"/>
      </w:pPr>
      <w:r>
        <w:rPr>
          <w:rFonts w:ascii="Times New Roman"/>
          <w:b w:val="false"/>
          <w:i w:val="false"/>
          <w:color w:val="000000"/>
          <w:sz w:val="28"/>
        </w:rPr>
        <w:t>
      Границы:</w:t>
      </w:r>
    </w:p>
    <w:bookmarkEnd w:id="993"/>
    <w:bookmarkStart w:name="z1285" w:id="994"/>
    <w:p>
      <w:pPr>
        <w:spacing w:after="0"/>
        <w:ind w:left="0"/>
        <w:jc w:val="both"/>
      </w:pPr>
      <w:r>
        <w:rPr>
          <w:rFonts w:ascii="Times New Roman"/>
          <w:b w:val="false"/>
          <w:i w:val="false"/>
          <w:color w:val="000000"/>
          <w:sz w:val="28"/>
        </w:rPr>
        <w:t>
      улица Магнитогорская – 10, 12, 14, 16, 18, 35, 37, 38, 40, 44, 46;</w:t>
      </w:r>
    </w:p>
    <w:bookmarkEnd w:id="994"/>
    <w:bookmarkStart w:name="z1286" w:id="995"/>
    <w:p>
      <w:pPr>
        <w:spacing w:after="0"/>
        <w:ind w:left="0"/>
        <w:jc w:val="both"/>
      </w:pPr>
      <w:r>
        <w:rPr>
          <w:rFonts w:ascii="Times New Roman"/>
          <w:b w:val="false"/>
          <w:i w:val="false"/>
          <w:color w:val="000000"/>
          <w:sz w:val="28"/>
        </w:rPr>
        <w:t xml:space="preserve">
      улица Щорса – 38, 40, 42, 44, 46, 48, 50, 52, 54, 55, 56, 58, 59, 60, 62, 65, 67, 70, 76, 77, 78, 79, 80, 81, 82, 84, 86, 88, 90, 92; </w:t>
      </w:r>
    </w:p>
    <w:bookmarkEnd w:id="995"/>
    <w:bookmarkStart w:name="z1287" w:id="996"/>
    <w:p>
      <w:pPr>
        <w:spacing w:after="0"/>
        <w:ind w:left="0"/>
        <w:jc w:val="both"/>
      </w:pPr>
      <w:r>
        <w:rPr>
          <w:rFonts w:ascii="Times New Roman"/>
          <w:b w:val="false"/>
          <w:i w:val="false"/>
          <w:color w:val="000000"/>
          <w:sz w:val="28"/>
        </w:rPr>
        <w:t>
      улица Архитектурная – 2, 3, 4, 5, 9, 10, 11, 16, 22, 22 корпус 1, 22 корпус 2, 24 корпус 1, 24 корпус 2, 24, 26А, 34, 44, 46;</w:t>
      </w:r>
    </w:p>
    <w:bookmarkEnd w:id="996"/>
    <w:bookmarkStart w:name="z1288" w:id="997"/>
    <w:p>
      <w:pPr>
        <w:spacing w:after="0"/>
        <w:ind w:left="0"/>
        <w:jc w:val="both"/>
      </w:pPr>
      <w:r>
        <w:rPr>
          <w:rFonts w:ascii="Times New Roman"/>
          <w:b w:val="false"/>
          <w:i w:val="false"/>
          <w:color w:val="000000"/>
          <w:sz w:val="28"/>
        </w:rPr>
        <w:t>
      Архитектурный проезд – 2, 4, 6, 8, 10, 12;</w:t>
      </w:r>
    </w:p>
    <w:bookmarkEnd w:id="997"/>
    <w:bookmarkStart w:name="z1289" w:id="998"/>
    <w:p>
      <w:pPr>
        <w:spacing w:after="0"/>
        <w:ind w:left="0"/>
        <w:jc w:val="both"/>
      </w:pPr>
      <w:r>
        <w:rPr>
          <w:rFonts w:ascii="Times New Roman"/>
          <w:b w:val="false"/>
          <w:i w:val="false"/>
          <w:color w:val="000000"/>
          <w:sz w:val="28"/>
        </w:rPr>
        <w:t>
      ул.Открытая - 34;</w:t>
      </w:r>
    </w:p>
    <w:bookmarkEnd w:id="998"/>
    <w:bookmarkStart w:name="z1290" w:id="999"/>
    <w:p>
      <w:pPr>
        <w:spacing w:after="0"/>
        <w:ind w:left="0"/>
        <w:jc w:val="both"/>
      </w:pPr>
      <w:r>
        <w:rPr>
          <w:rFonts w:ascii="Times New Roman"/>
          <w:b w:val="false"/>
          <w:i w:val="false"/>
          <w:color w:val="000000"/>
          <w:sz w:val="28"/>
        </w:rPr>
        <w:t xml:space="preserve">
      19 микрорайон – 75; </w:t>
      </w:r>
    </w:p>
    <w:bookmarkEnd w:id="999"/>
    <w:bookmarkStart w:name="z1291" w:id="1000"/>
    <w:p>
      <w:pPr>
        <w:spacing w:after="0"/>
        <w:ind w:left="0"/>
        <w:jc w:val="both"/>
      </w:pPr>
      <w:r>
        <w:rPr>
          <w:rFonts w:ascii="Times New Roman"/>
          <w:b w:val="false"/>
          <w:i w:val="false"/>
          <w:color w:val="000000"/>
          <w:sz w:val="28"/>
        </w:rPr>
        <w:t>
      улица Белинского – 3а, 4/1, 4/2;</w:t>
      </w:r>
    </w:p>
    <w:bookmarkEnd w:id="1000"/>
    <w:bookmarkStart w:name="z1292" w:id="1001"/>
    <w:p>
      <w:pPr>
        <w:spacing w:after="0"/>
        <w:ind w:left="0"/>
        <w:jc w:val="both"/>
      </w:pPr>
      <w:r>
        <w:rPr>
          <w:rFonts w:ascii="Times New Roman"/>
          <w:b w:val="false"/>
          <w:i w:val="false"/>
          <w:color w:val="000000"/>
          <w:sz w:val="28"/>
        </w:rPr>
        <w:t>
      улица Конструкторская – 1, 2, 3, 4, 5, 6, 7, 8, 9, 10, 11, 12;</w:t>
      </w:r>
    </w:p>
    <w:bookmarkEnd w:id="1001"/>
    <w:bookmarkStart w:name="z1293" w:id="1002"/>
    <w:p>
      <w:pPr>
        <w:spacing w:after="0"/>
        <w:ind w:left="0"/>
        <w:jc w:val="both"/>
      </w:pPr>
      <w:r>
        <w:rPr>
          <w:rFonts w:ascii="Times New Roman"/>
          <w:b w:val="false"/>
          <w:i w:val="false"/>
          <w:color w:val="000000"/>
          <w:sz w:val="28"/>
        </w:rPr>
        <w:t xml:space="preserve">
      Линейный проезд – 1, 3, 5, 7, 7/1, 9, 11; </w:t>
      </w:r>
    </w:p>
    <w:bookmarkEnd w:id="1002"/>
    <w:bookmarkStart w:name="z1294" w:id="1003"/>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003"/>
    <w:bookmarkStart w:name="z1295" w:id="1004"/>
    <w:p>
      <w:pPr>
        <w:spacing w:after="0"/>
        <w:ind w:left="0"/>
        <w:jc w:val="left"/>
      </w:pPr>
      <w:r>
        <w:rPr>
          <w:rFonts w:ascii="Times New Roman"/>
          <w:b/>
          <w:i w:val="false"/>
          <w:color w:val="000000"/>
        </w:rPr>
        <w:t xml:space="preserve"> Избирательный участок № 137</w:t>
      </w:r>
    </w:p>
    <w:bookmarkEnd w:id="1004"/>
    <w:bookmarkStart w:name="z1296" w:id="1005"/>
    <w:p>
      <w:pPr>
        <w:spacing w:after="0"/>
        <w:ind w:left="0"/>
        <w:jc w:val="both"/>
      </w:pPr>
      <w:r>
        <w:rPr>
          <w:rFonts w:ascii="Times New Roman"/>
          <w:b w:val="false"/>
          <w:i w:val="false"/>
          <w:color w:val="000000"/>
          <w:sz w:val="28"/>
        </w:rPr>
        <w:t>
      Центр: Коммунальное государственное учреждение "Основная школа № 73" акимата города Караганды государственного учреждения "Отдел образования города Караганды", улица Узловая, дом 29.</w:t>
      </w:r>
    </w:p>
    <w:bookmarkEnd w:id="1005"/>
    <w:bookmarkStart w:name="z1297" w:id="1006"/>
    <w:p>
      <w:pPr>
        <w:spacing w:after="0"/>
        <w:ind w:left="0"/>
        <w:jc w:val="both"/>
      </w:pPr>
      <w:r>
        <w:rPr>
          <w:rFonts w:ascii="Times New Roman"/>
          <w:b w:val="false"/>
          <w:i w:val="false"/>
          <w:color w:val="000000"/>
          <w:sz w:val="28"/>
        </w:rPr>
        <w:t>
      Границы:</w:t>
      </w:r>
    </w:p>
    <w:bookmarkEnd w:id="1006"/>
    <w:bookmarkStart w:name="z1298" w:id="1007"/>
    <w:p>
      <w:pPr>
        <w:spacing w:after="0"/>
        <w:ind w:left="0"/>
        <w:jc w:val="both"/>
      </w:pPr>
      <w:r>
        <w:rPr>
          <w:rFonts w:ascii="Times New Roman"/>
          <w:b w:val="false"/>
          <w:i w:val="false"/>
          <w:color w:val="000000"/>
          <w:sz w:val="28"/>
        </w:rPr>
        <w:t>
      улица Магнитогорская – 2, 4, 6;</w:t>
      </w:r>
    </w:p>
    <w:bookmarkEnd w:id="1007"/>
    <w:bookmarkStart w:name="z1299" w:id="1008"/>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008"/>
    <w:bookmarkStart w:name="z1300" w:id="1009"/>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009"/>
    <w:bookmarkStart w:name="z1301" w:id="1010"/>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010"/>
    <w:bookmarkStart w:name="z1302" w:id="1011"/>
    <w:p>
      <w:pPr>
        <w:spacing w:after="0"/>
        <w:ind w:left="0"/>
        <w:jc w:val="both"/>
      </w:pPr>
      <w:r>
        <w:rPr>
          <w:rFonts w:ascii="Times New Roman"/>
          <w:b w:val="false"/>
          <w:i w:val="false"/>
          <w:color w:val="000000"/>
          <w:sz w:val="28"/>
        </w:rPr>
        <w:t>
      18 микрорайон – 4;</w:t>
      </w:r>
    </w:p>
    <w:bookmarkEnd w:id="1011"/>
    <w:bookmarkStart w:name="z1303" w:id="1012"/>
    <w:p>
      <w:pPr>
        <w:spacing w:after="0"/>
        <w:ind w:left="0"/>
        <w:jc w:val="both"/>
      </w:pPr>
      <w:r>
        <w:rPr>
          <w:rFonts w:ascii="Times New Roman"/>
          <w:b w:val="false"/>
          <w:i w:val="false"/>
          <w:color w:val="000000"/>
          <w:sz w:val="28"/>
        </w:rPr>
        <w:t>
      11 квартал – 7, 7а, 8, 15,10, 13, 14;</w:t>
      </w:r>
    </w:p>
    <w:bookmarkEnd w:id="1012"/>
    <w:bookmarkStart w:name="z1304" w:id="1013"/>
    <w:p>
      <w:pPr>
        <w:spacing w:after="0"/>
        <w:ind w:left="0"/>
        <w:jc w:val="both"/>
      </w:pPr>
      <w:r>
        <w:rPr>
          <w:rFonts w:ascii="Times New Roman"/>
          <w:b w:val="false"/>
          <w:i w:val="false"/>
          <w:color w:val="000000"/>
          <w:sz w:val="28"/>
        </w:rPr>
        <w:t xml:space="preserve">
      19 микрорайон – 43, 44, 71, 72. </w:t>
      </w:r>
    </w:p>
    <w:bookmarkEnd w:id="1013"/>
    <w:bookmarkStart w:name="z1305" w:id="1014"/>
    <w:p>
      <w:pPr>
        <w:spacing w:after="0"/>
        <w:ind w:left="0"/>
        <w:jc w:val="left"/>
      </w:pPr>
      <w:r>
        <w:rPr>
          <w:rFonts w:ascii="Times New Roman"/>
          <w:b/>
          <w:i w:val="false"/>
          <w:color w:val="000000"/>
        </w:rPr>
        <w:t xml:space="preserve"> Избирательный участок № 138</w:t>
      </w:r>
    </w:p>
    <w:bookmarkEnd w:id="1014"/>
    <w:bookmarkStart w:name="z1306" w:id="1015"/>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015"/>
    <w:bookmarkStart w:name="z1307" w:id="1016"/>
    <w:p>
      <w:pPr>
        <w:spacing w:after="0"/>
        <w:ind w:left="0"/>
        <w:jc w:val="both"/>
      </w:pPr>
      <w:r>
        <w:rPr>
          <w:rFonts w:ascii="Times New Roman"/>
          <w:b w:val="false"/>
          <w:i w:val="false"/>
          <w:color w:val="000000"/>
          <w:sz w:val="28"/>
        </w:rPr>
        <w:t>
      Границы:</w:t>
      </w:r>
    </w:p>
    <w:bookmarkEnd w:id="1016"/>
    <w:bookmarkStart w:name="z1308" w:id="1017"/>
    <w:p>
      <w:pPr>
        <w:spacing w:after="0"/>
        <w:ind w:left="0"/>
        <w:jc w:val="both"/>
      </w:pPr>
      <w:r>
        <w:rPr>
          <w:rFonts w:ascii="Times New Roman"/>
          <w:b w:val="false"/>
          <w:i w:val="false"/>
          <w:color w:val="000000"/>
          <w:sz w:val="28"/>
        </w:rPr>
        <w:t>
      улица Гвардейская – 3, 5, 11, 13, 13/1, 14, 14/4, 15, 17, 20, 21а, 23, 25, 25а, 27а, 27б, 27, 28, 29, 31, 32, 33, 34, 34а, 35, 36, 36а, 37, 39, 40, 41, 42, 44, 46, 48, 50;</w:t>
      </w:r>
    </w:p>
    <w:bookmarkEnd w:id="1017"/>
    <w:bookmarkStart w:name="z1309" w:id="1018"/>
    <w:p>
      <w:pPr>
        <w:spacing w:after="0"/>
        <w:ind w:left="0"/>
        <w:jc w:val="both"/>
      </w:pPr>
      <w:r>
        <w:rPr>
          <w:rFonts w:ascii="Times New Roman"/>
          <w:b w:val="false"/>
          <w:i w:val="false"/>
          <w:color w:val="000000"/>
          <w:sz w:val="28"/>
        </w:rPr>
        <w:t xml:space="preserve">
      улица Щорса – 2, 2а, 3, 4, 5, 6, 7, 8, 9, 10, 10/7, 11, 12, 14, 16, 18, 20, 24, 26, 30, 31, 32, 33, 34, 35, 37, 39, 41, 43, 45, 58а, 60а; </w:t>
      </w:r>
    </w:p>
    <w:bookmarkEnd w:id="1018"/>
    <w:bookmarkStart w:name="z1310" w:id="1019"/>
    <w:p>
      <w:pPr>
        <w:spacing w:after="0"/>
        <w:ind w:left="0"/>
        <w:jc w:val="both"/>
      </w:pPr>
      <w:r>
        <w:rPr>
          <w:rFonts w:ascii="Times New Roman"/>
          <w:b w:val="false"/>
          <w:i w:val="false"/>
          <w:color w:val="000000"/>
          <w:sz w:val="28"/>
        </w:rPr>
        <w:t>
      улица Кузембаева – 1, 2, 3, 4, 5, 6, 7, 8А, 9, 10, 10А, 11, 12, 13, 13А, 14, 15, 17, 19, 21, 22, 23, 24, 25, 26, 28, 30, 33, 34, 35, 36, 37, 38, 39, 39А, 41А, 43, 45, 47, 49, 51, 53, 55, 57, 59, 61, 63, 65, 67, 67А, 67Б, 69, 71, 73, 75, 75А, 75Б, 77, 77А, 77В, 79;</w:t>
      </w:r>
    </w:p>
    <w:bookmarkEnd w:id="1019"/>
    <w:bookmarkStart w:name="z1311" w:id="1020"/>
    <w:p>
      <w:pPr>
        <w:spacing w:after="0"/>
        <w:ind w:left="0"/>
        <w:jc w:val="both"/>
      </w:pPr>
      <w:r>
        <w:rPr>
          <w:rFonts w:ascii="Times New Roman"/>
          <w:b w:val="false"/>
          <w:i w:val="false"/>
          <w:color w:val="000000"/>
          <w:sz w:val="28"/>
        </w:rPr>
        <w:t xml:space="preserve">
      улица Майлина – 3, 4, 5, 6, 7, 8, 9, 10, 11, 12, 13, 15, 17, 18, 19, 27, 28, 30, 32, 33, 36, 37, 38, 40, 42, 43, 44, 46, 47, 49, 50, 52, 54, 56, 58, 60, 60Д, 62, 64, 66, 68, 70, 72, 74, 76, 78, 80, 82, 84, 86, 88, 90; </w:t>
      </w:r>
    </w:p>
    <w:bookmarkEnd w:id="1020"/>
    <w:bookmarkStart w:name="z1312" w:id="1021"/>
    <w:p>
      <w:pPr>
        <w:spacing w:after="0"/>
        <w:ind w:left="0"/>
        <w:jc w:val="both"/>
      </w:pPr>
      <w:r>
        <w:rPr>
          <w:rFonts w:ascii="Times New Roman"/>
          <w:b w:val="false"/>
          <w:i w:val="false"/>
          <w:color w:val="000000"/>
          <w:sz w:val="28"/>
        </w:rPr>
        <w:t xml:space="preserve">
      улица Пестеля – 3, 4, 5, 6, 7, 8, 9, 9а, 10, 11А, 12, 12А, 14, 16; </w:t>
      </w:r>
    </w:p>
    <w:bookmarkEnd w:id="1021"/>
    <w:bookmarkStart w:name="z1313" w:id="1022"/>
    <w:p>
      <w:pPr>
        <w:spacing w:after="0"/>
        <w:ind w:left="0"/>
        <w:jc w:val="both"/>
      </w:pPr>
      <w:r>
        <w:rPr>
          <w:rFonts w:ascii="Times New Roman"/>
          <w:b w:val="false"/>
          <w:i w:val="false"/>
          <w:color w:val="000000"/>
          <w:sz w:val="28"/>
        </w:rPr>
        <w:t xml:space="preserve">
      улица Совхозная – 2, 4, 5, 6, 7, 8, 9, 10, 13, 16, 18, 19, 21, 22, 22б, 23, 23А, 25, 26, 26А, 26Б, 26В, 28, 29, 33, 35, 37, 41; </w:t>
      </w:r>
    </w:p>
    <w:bookmarkEnd w:id="1022"/>
    <w:bookmarkStart w:name="z1314" w:id="1023"/>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27, 28, 30, 31, 32, 33, 34, 35, 37, 38, 38А, 39, 40, 41, 42, 43, 44, 45, 46, 47, 49, 50, 51, 53, 55, 57А, 57Б;</w:t>
      </w:r>
    </w:p>
    <w:bookmarkEnd w:id="1023"/>
    <w:bookmarkStart w:name="z1315" w:id="1024"/>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024"/>
    <w:bookmarkStart w:name="z1316" w:id="1025"/>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025"/>
    <w:bookmarkStart w:name="z1317" w:id="1026"/>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32А; </w:t>
      </w:r>
    </w:p>
    <w:bookmarkEnd w:id="1026"/>
    <w:bookmarkStart w:name="z1318" w:id="1027"/>
    <w:p>
      <w:pPr>
        <w:spacing w:after="0"/>
        <w:ind w:left="0"/>
        <w:jc w:val="both"/>
      </w:pPr>
      <w:r>
        <w:rPr>
          <w:rFonts w:ascii="Times New Roman"/>
          <w:b w:val="false"/>
          <w:i w:val="false"/>
          <w:color w:val="000000"/>
          <w:sz w:val="28"/>
        </w:rPr>
        <w:t xml:space="preserve">
      улица Столичная – 6, 6/2, 7, 8, 9, 10, 12, 13, 14, 14/1, 14А, 14Б, 15, 16, 17, 19, 20, 21, 21/1, 23, 24, 24а, 25, 26, 27, 28, 29, 30, 31, 32; </w:t>
      </w:r>
    </w:p>
    <w:bookmarkEnd w:id="1027"/>
    <w:bookmarkStart w:name="z1319" w:id="1028"/>
    <w:p>
      <w:pPr>
        <w:spacing w:after="0"/>
        <w:ind w:left="0"/>
        <w:jc w:val="both"/>
      </w:pPr>
      <w:r>
        <w:rPr>
          <w:rFonts w:ascii="Times New Roman"/>
          <w:b w:val="false"/>
          <w:i w:val="false"/>
          <w:color w:val="000000"/>
          <w:sz w:val="28"/>
        </w:rPr>
        <w:t xml:space="preserve">
      улица Стрелочная – 1, 2а, 2, 4, 5, 6, 7, 8, 9, 10, 12, 13, 14, 15, 16, 17, 18, 20, 22, 24, 28, 30, 32, 34, 35, 36, 36/1, 40, 43, 45, 47; </w:t>
      </w:r>
    </w:p>
    <w:bookmarkEnd w:id="1028"/>
    <w:bookmarkStart w:name="z1320" w:id="1029"/>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029"/>
    <w:bookmarkStart w:name="z1321" w:id="1030"/>
    <w:p>
      <w:pPr>
        <w:spacing w:after="0"/>
        <w:ind w:left="0"/>
        <w:jc w:val="both"/>
      </w:pPr>
      <w:r>
        <w:rPr>
          <w:rFonts w:ascii="Times New Roman"/>
          <w:b w:val="false"/>
          <w:i w:val="false"/>
          <w:color w:val="000000"/>
          <w:sz w:val="28"/>
        </w:rPr>
        <w:t>
      улица Энгельса – 1, 1А, 1Б, 2, 2А, 3, 3А, 4, 4А, 5, 6, 6а, 7, 8, 9, 9А, 10, 11, 12, 13, 14, 14А, 18, 19, 20, 21, 22, 22А, 22Б, 23, 23А, 24, 26, 26А, 27, 30, 32, 33, 34, 34А, 35, 35А, 36, 37, 38.</w:t>
      </w:r>
    </w:p>
    <w:bookmarkEnd w:id="1030"/>
    <w:bookmarkStart w:name="z1322" w:id="1031"/>
    <w:p>
      <w:pPr>
        <w:spacing w:after="0"/>
        <w:ind w:left="0"/>
        <w:jc w:val="both"/>
      </w:pPr>
      <w:r>
        <w:rPr>
          <w:rFonts w:ascii="Times New Roman"/>
          <w:b w:val="false"/>
          <w:i w:val="false"/>
          <w:color w:val="000000"/>
          <w:sz w:val="28"/>
        </w:rPr>
        <w:t>
      улица Лихачева – 4, 6, 8, 12, 14, 16, 18, 20, 21 корпус 1, 21 корпус 2, 22, 22А, 23 корпус 1, 23 корпус 2, 24, 25, 25 корпус 1, 25 корпус 2, 26, 27, 27 корпус 1, 28, 28 корпус 1, 28 корпус 2, 29 корпус 1, 29 корпус 2, 30, 31 корпус 1, 31 корпус 2, 32, 33, 34, 35, 35 корпус 1, 35 корпус 2, 34, 36, 37, 37 корпус 1, 37 корпус 2, 38, 39, 39 корпус 1, 39 корпус 2, 41, 43, 45, 47, 49, 51, 53, 55, 57, 57А;</w:t>
      </w:r>
    </w:p>
    <w:bookmarkEnd w:id="1031"/>
    <w:bookmarkStart w:name="z1323" w:id="1032"/>
    <w:p>
      <w:pPr>
        <w:spacing w:after="0"/>
        <w:ind w:left="0"/>
        <w:jc w:val="both"/>
      </w:pPr>
      <w:r>
        <w:rPr>
          <w:rFonts w:ascii="Times New Roman"/>
          <w:b w:val="false"/>
          <w:i w:val="false"/>
          <w:color w:val="000000"/>
          <w:sz w:val="28"/>
        </w:rPr>
        <w:t xml:space="preserve">
      16 микрорайон - 47. </w:t>
      </w:r>
    </w:p>
    <w:bookmarkEnd w:id="1032"/>
    <w:bookmarkStart w:name="z1324" w:id="1033"/>
    <w:p>
      <w:pPr>
        <w:spacing w:after="0"/>
        <w:ind w:left="0"/>
        <w:jc w:val="left"/>
      </w:pPr>
      <w:r>
        <w:rPr>
          <w:rFonts w:ascii="Times New Roman"/>
          <w:b/>
          <w:i w:val="false"/>
          <w:color w:val="000000"/>
        </w:rPr>
        <w:t xml:space="preserve"> Избирательный участок № 139</w:t>
      </w:r>
    </w:p>
    <w:bookmarkEnd w:id="1033"/>
    <w:bookmarkStart w:name="z1325" w:id="10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1034"/>
    <w:bookmarkStart w:name="z1326" w:id="1035"/>
    <w:p>
      <w:pPr>
        <w:spacing w:after="0"/>
        <w:ind w:left="0"/>
        <w:jc w:val="both"/>
      </w:pPr>
      <w:r>
        <w:rPr>
          <w:rFonts w:ascii="Times New Roman"/>
          <w:b w:val="false"/>
          <w:i w:val="false"/>
          <w:color w:val="000000"/>
          <w:sz w:val="28"/>
        </w:rPr>
        <w:t>
      Границы:</w:t>
      </w:r>
    </w:p>
    <w:bookmarkEnd w:id="1035"/>
    <w:bookmarkStart w:name="z1327" w:id="1036"/>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036"/>
    <w:bookmarkStart w:name="z1328" w:id="1037"/>
    <w:p>
      <w:pPr>
        <w:spacing w:after="0"/>
        <w:ind w:left="0"/>
        <w:jc w:val="both"/>
      </w:pPr>
      <w:r>
        <w:rPr>
          <w:rFonts w:ascii="Times New Roman"/>
          <w:b w:val="false"/>
          <w:i w:val="false"/>
          <w:color w:val="000000"/>
          <w:sz w:val="28"/>
        </w:rPr>
        <w:t>
      улица Винницкая – 1, 2, 3, 4, 5, 6, 7, 8, 9, 10, 11, 12, 13, 15, 16;</w:t>
      </w:r>
    </w:p>
    <w:bookmarkEnd w:id="1037"/>
    <w:bookmarkStart w:name="z1329" w:id="1038"/>
    <w:p>
      <w:pPr>
        <w:spacing w:after="0"/>
        <w:ind w:left="0"/>
        <w:jc w:val="both"/>
      </w:pPr>
      <w:r>
        <w:rPr>
          <w:rFonts w:ascii="Times New Roman"/>
          <w:b w:val="false"/>
          <w:i w:val="false"/>
          <w:color w:val="000000"/>
          <w:sz w:val="28"/>
        </w:rPr>
        <w:t>
      улица Коммунистическая – 27, 29, 31, 33, 35, 37, 39, 40, 41, 42, 43, 44 корпус 1, 44 корпус 2, 45, 46, 48, 49, 50, 51, 51А, 52, 53, 54, 54А, 55, 56, 57 корпус 1, 57 корпус 2, 58, 59, 60А, 61, 62, 63, 64, 65, 66, 67, 68, 69, 70, 71, 72А, 72, 74, 75, 76, 77, 78, 79, 80, 81, 82, 83, 84, 85, 86, 87А, 87, 88, 89, 89А, 91, 93, 96, 98, 100, 101, 101а, 102, 103, 104, 105, 106, 106/1, 106/2, 107, 108/2, 109, 110 корпус 1, 110 корпус 2, 112 корпус 1, 112 корпус 2, 114 корпус 1, 114/2, 116 корпус 1, 116/2, 118, 118/1;</w:t>
      </w:r>
    </w:p>
    <w:bookmarkEnd w:id="1038"/>
    <w:bookmarkStart w:name="z1330" w:id="1039"/>
    <w:p>
      <w:pPr>
        <w:spacing w:after="0"/>
        <w:ind w:left="0"/>
        <w:jc w:val="both"/>
      </w:pPr>
      <w:r>
        <w:rPr>
          <w:rFonts w:ascii="Times New Roman"/>
          <w:b w:val="false"/>
          <w:i w:val="false"/>
          <w:color w:val="000000"/>
          <w:sz w:val="28"/>
        </w:rPr>
        <w:t xml:space="preserve">
      улица Моховая – 3, 5, 6/1,7, 9; </w:t>
      </w:r>
    </w:p>
    <w:bookmarkEnd w:id="1039"/>
    <w:bookmarkStart w:name="z1331" w:id="1040"/>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68, 71, 72, 73, 73 корпус 1, 73 корпус 2, 74, 75, 76, 77, 78, 79, 81, 82, 83, 84, 85, 86, 87, 88, 88/1, 88/2, 88А, 89, 90, 91, 92, 93; </w:t>
      </w:r>
    </w:p>
    <w:bookmarkEnd w:id="1040"/>
    <w:bookmarkStart w:name="z1332" w:id="1041"/>
    <w:p>
      <w:pPr>
        <w:spacing w:after="0"/>
        <w:ind w:left="0"/>
        <w:jc w:val="both"/>
      </w:pPr>
      <w:r>
        <w:rPr>
          <w:rFonts w:ascii="Times New Roman"/>
          <w:b w:val="false"/>
          <w:i w:val="false"/>
          <w:color w:val="000000"/>
          <w:sz w:val="28"/>
        </w:rPr>
        <w:t xml:space="preserve">
      1 квартал – 2, 6, 8, 10, 14, 16; </w:t>
      </w:r>
    </w:p>
    <w:bookmarkEnd w:id="1041"/>
    <w:bookmarkStart w:name="z1333" w:id="1042"/>
    <w:p>
      <w:pPr>
        <w:spacing w:after="0"/>
        <w:ind w:left="0"/>
        <w:jc w:val="both"/>
      </w:pPr>
      <w:r>
        <w:rPr>
          <w:rFonts w:ascii="Times New Roman"/>
          <w:b w:val="false"/>
          <w:i w:val="false"/>
          <w:color w:val="000000"/>
          <w:sz w:val="28"/>
        </w:rPr>
        <w:t>
      2 квартал – 18, 24.</w:t>
      </w:r>
    </w:p>
    <w:bookmarkEnd w:id="1042"/>
    <w:bookmarkStart w:name="z1334" w:id="1043"/>
    <w:p>
      <w:pPr>
        <w:spacing w:after="0"/>
        <w:ind w:left="0"/>
        <w:jc w:val="left"/>
      </w:pPr>
      <w:r>
        <w:rPr>
          <w:rFonts w:ascii="Times New Roman"/>
          <w:b/>
          <w:i w:val="false"/>
          <w:color w:val="000000"/>
        </w:rPr>
        <w:t xml:space="preserve"> Избирательный участок № 140</w:t>
      </w:r>
    </w:p>
    <w:bookmarkEnd w:id="10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Люксембург – 81, 83, 85, 86, 87, 88, 89, 90, 91, 92, 93, 94, 95, 96, 97, 97А, 98, 99, 99А, 100, 101, 101А, 102, 103, 103Б, 104, 105А, 105Б, 106, 107, 107А, 108, 108А, 109, 109А, 110, 111, 112, 113, 114, 115, 116, 117, 119, 120, 120а, 121, 122, 122а, 122б, 122В, 123, 123А, 123/1, 124, 124А, 125, 125а, 126, 127А, 127Б, 128, 128а, 128Б, 129 корпус 1, 130, 130а, 131, 132, 132а, 133, 133а, 133б, 136, 137, 138, 138а, 139, 140, 141, 141 корпус 1, 142, 142а, 143, 143 корпус 1, 143 корпус 2, 143А, 144, 144/1, 144/2, 144б, 145Б, 146, 146а, 147,148, 149, 150, 150/1, 150б, 151, 152, 153, 153 корпус 2, 153а, 154, 155, 156, 157, 158, 159, 160, 161, 162, 163, 164, 165, 166, 170, 172, 172б, 172А, 172В, 174, 174А, 176, 178, 180, 180Б, 182, 184, 186, 188, 190, 192, 194, 196;</w:t>
      </w:r>
    </w:p>
    <w:p>
      <w:pPr>
        <w:spacing w:after="0"/>
        <w:ind w:left="0"/>
        <w:jc w:val="both"/>
      </w:pPr>
      <w:r>
        <w:rPr>
          <w:rFonts w:ascii="Times New Roman"/>
          <w:b w:val="false"/>
          <w:i w:val="false"/>
          <w:color w:val="000000"/>
          <w:sz w:val="28"/>
        </w:rPr>
        <w:t xml:space="preserve">
      улица Бабушкина – 25, 27 корпус 94, 27, 29, 31, 33, 34, 35, 37, 39, 41, 43, 45, 47, 49, 51, 53, 55, 61, 63, 63А, 65, 67, 69, 71, 73, 73А, 73Б, 75, 75А, 77, 83, 85; </w:t>
      </w:r>
    </w:p>
    <w:p>
      <w:pPr>
        <w:spacing w:after="0"/>
        <w:ind w:left="0"/>
        <w:jc w:val="both"/>
      </w:pPr>
      <w:r>
        <w:rPr>
          <w:rFonts w:ascii="Times New Roman"/>
          <w:b w:val="false"/>
          <w:i w:val="false"/>
          <w:color w:val="000000"/>
          <w:sz w:val="28"/>
        </w:rPr>
        <w:t>
      улица Винницкая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p>
    <w:p>
      <w:pPr>
        <w:spacing w:after="0"/>
        <w:ind w:left="0"/>
        <w:jc w:val="both"/>
      </w:pPr>
      <w:r>
        <w:rPr>
          <w:rFonts w:ascii="Times New Roman"/>
          <w:b w:val="false"/>
          <w:i w:val="false"/>
          <w:color w:val="000000"/>
          <w:sz w:val="28"/>
        </w:rPr>
        <w:t xml:space="preserve">
      улица Либкнехта – 84, 84А, 86, 88, 88А, 88Б, 89, 90, 92, 94, 96, 98, 98в, 100, 100А, 102а, 104в, 106, 101, 102, 104, 104 корпус 2, 98В, 106А, 108 корпус 3, 108, 108/2, 108А, 109, 110, 112, 113, 114, 115, 116, 117, 118, 119, 120, 120Б, 121, 122, 122А, 124, 126, 127, 128, 130, 131, 132, 134, 137, 138, 140, 140Б, 142, 144, 146, 154; </w:t>
      </w:r>
    </w:p>
    <w:p>
      <w:pPr>
        <w:spacing w:after="0"/>
        <w:ind w:left="0"/>
        <w:jc w:val="both"/>
      </w:pPr>
      <w:r>
        <w:rPr>
          <w:rFonts w:ascii="Times New Roman"/>
          <w:b w:val="false"/>
          <w:i w:val="false"/>
          <w:color w:val="000000"/>
          <w:sz w:val="28"/>
        </w:rPr>
        <w:t xml:space="preserve">
      улица Маркса – 10, 12, 14, 16, 18, 19, 21, 22, 23, 24, 25, 26, 27, 28 корпус 1, 28 корпус 2, 29, 31, 33, 35, 37, 41А, 43, 44, 44 корпус 1, 44 корпус 2, 45, 47, 49, 50, 50 корпус 2, 51Б, 52, 53, 54, 55, 57, 58; </w:t>
      </w:r>
    </w:p>
    <w:p>
      <w:pPr>
        <w:spacing w:after="0"/>
        <w:ind w:left="0"/>
        <w:jc w:val="both"/>
      </w:pPr>
      <w:r>
        <w:rPr>
          <w:rFonts w:ascii="Times New Roman"/>
          <w:b w:val="false"/>
          <w:i w:val="false"/>
          <w:color w:val="000000"/>
          <w:sz w:val="28"/>
        </w:rPr>
        <w:t>
      улица Коминтерна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p>
    <w:p>
      <w:pPr>
        <w:spacing w:after="0"/>
        <w:ind w:left="0"/>
        <w:jc w:val="both"/>
      </w:pPr>
      <w:r>
        <w:rPr>
          <w:rFonts w:ascii="Times New Roman"/>
          <w:b w:val="false"/>
          <w:i w:val="false"/>
          <w:color w:val="000000"/>
          <w:sz w:val="28"/>
        </w:rPr>
        <w:t>
      улица Лужниковская – 12, 13, 14, 15, 16, 16А, 17, 17А, 18А, 18, 20, 22, 24, 26, 28, 30, 38, 39, 39а, 39б, 40, 41, 42, 43, 44, 46, 50, 52, 54, 60, 62, 64, 66, 70, 72;</w:t>
      </w:r>
    </w:p>
    <w:p>
      <w:pPr>
        <w:spacing w:after="0"/>
        <w:ind w:left="0"/>
        <w:jc w:val="both"/>
      </w:pPr>
      <w:r>
        <w:rPr>
          <w:rFonts w:ascii="Times New Roman"/>
          <w:b w:val="false"/>
          <w:i w:val="false"/>
          <w:color w:val="000000"/>
          <w:sz w:val="28"/>
        </w:rPr>
        <w:t>
      улица Манежная – 20, 20а, 22, 24, 24а, 26, 30, 30а, 47, 49, 51 корпус 1, 51 корпус 2, 53, 55, 57, 59, 61, 61Г, 63Д, 65, 67, 69, 71, 71А, 75, 77, 79, 81а, 83, 85, 87, 87А, 89, 91, 93, 123;</w:t>
      </w:r>
    </w:p>
    <w:p>
      <w:pPr>
        <w:spacing w:after="0"/>
        <w:ind w:left="0"/>
        <w:jc w:val="both"/>
      </w:pPr>
      <w:r>
        <w:rPr>
          <w:rFonts w:ascii="Times New Roman"/>
          <w:b w:val="false"/>
          <w:i w:val="false"/>
          <w:color w:val="000000"/>
          <w:sz w:val="28"/>
        </w:rPr>
        <w:t>
      улица Мурманская – 78, 79, 80, 80а, 81, 82, 83, 84, 85, 86, 87, 88, 88а, 88б, 89, 90, 90а, 90б, 90д, 91,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127/1, 127А, 127Б, 127В, 128, 128А, 128Б, 128В, 128Г, 128Д, 128Е, 129, 129 корпус 1, 129Б, 129В, 30, 130А, 130Б, 130В, 130Г, 130Д, 131, 131А, 131Б, 133, 132А, 134, 134А, 135, 135А, 135Д, 136, 137А, 137, 137Б, 138,139, 140, 141, 141Г, 142, 144, 146, 151, 160А;</w:t>
      </w:r>
    </w:p>
    <w:p>
      <w:pPr>
        <w:spacing w:after="0"/>
        <w:ind w:left="0"/>
        <w:jc w:val="both"/>
      </w:pPr>
      <w:r>
        <w:rPr>
          <w:rFonts w:ascii="Times New Roman"/>
          <w:b w:val="false"/>
          <w:i w:val="false"/>
          <w:color w:val="000000"/>
          <w:sz w:val="28"/>
        </w:rPr>
        <w:t>
      улица Октябрьская – 51А, 51В, 51Г, 51В/1, 51В/2, 51Г/2, 53, 53А /1, 53Б, 53В, 55, 55А, 55В, 52, 54, 56, 57, 58, 59, 60, 61, 62, 63, 64, 65, 65А, 66, 67, 68, 69, 70, 71, 72, 73, 74, 75, 76, 77, 78, 79, 80, 81, 82, 83, 84, 85, 86, 87, 88, 89, 90, 90А, 91, 91А, 92, 93, 94, 95А, 95 корпус 1, 95 корпус 2, 96, 96А, 97, 98, 99, 100, 101,102, 103, 104, 105, 105А, 106, 106А, 109, 111, 113, 115, 117, 119, 121, 123;</w:t>
      </w:r>
    </w:p>
    <w:p>
      <w:pPr>
        <w:spacing w:after="0"/>
        <w:ind w:left="0"/>
        <w:jc w:val="both"/>
      </w:pPr>
      <w:r>
        <w:rPr>
          <w:rFonts w:ascii="Times New Roman"/>
          <w:b w:val="false"/>
          <w:i w:val="false"/>
          <w:color w:val="000000"/>
          <w:sz w:val="28"/>
        </w:rPr>
        <w:t xml:space="preserve">
      улица Петрозаводская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122/1,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 </w:t>
      </w:r>
    </w:p>
    <w:p>
      <w:pPr>
        <w:spacing w:after="0"/>
        <w:ind w:left="0"/>
        <w:jc w:val="both"/>
      </w:pPr>
      <w:r>
        <w:rPr>
          <w:rFonts w:ascii="Times New Roman"/>
          <w:b w:val="false"/>
          <w:i w:val="false"/>
          <w:color w:val="000000"/>
          <w:sz w:val="28"/>
        </w:rPr>
        <w:t>
      улица Чапаева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p>
    <w:p>
      <w:pPr>
        <w:spacing w:after="0"/>
        <w:ind w:left="0"/>
        <w:jc w:val="both"/>
      </w:pPr>
      <w:r>
        <w:rPr>
          <w:rFonts w:ascii="Times New Roman"/>
          <w:b w:val="false"/>
          <w:i w:val="false"/>
          <w:color w:val="000000"/>
          <w:sz w:val="28"/>
        </w:rPr>
        <w:t>
      переулок Мирный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p>
    <w:p>
      <w:pPr>
        <w:spacing w:after="0"/>
        <w:ind w:left="0"/>
        <w:jc w:val="both"/>
      </w:pPr>
      <w:r>
        <w:rPr>
          <w:rFonts w:ascii="Times New Roman"/>
          <w:b w:val="false"/>
          <w:i w:val="false"/>
          <w:color w:val="000000"/>
          <w:sz w:val="28"/>
        </w:rPr>
        <w:t xml:space="preserve">
      переулок Авангардный – 1 корпус 1, 1 корпус 2, 2 корпус 1, 2 корпус 2, 8 корпус 1, 8 корпус 2, 9, 10 корпус 1, 10 корпус 2, 12 корпус 1, 12 корпус 2, 13, 14 корпус 1, 14 корпус 2, 17, 25, 28 корпус 1, 28 корпус 2, 30 корпус 1, 30 корпус 2, 40 корпус 1, 40 корпус 2, 41, 42 корпус 1, 42 корпус 2, 44 корпус 1, 44 корпус 2, 46 корпус 2, 48 корпус 1, 48 корпус 2, 62, 66; </w:t>
      </w:r>
    </w:p>
    <w:p>
      <w:pPr>
        <w:spacing w:after="0"/>
        <w:ind w:left="0"/>
        <w:jc w:val="both"/>
      </w:pPr>
      <w:r>
        <w:rPr>
          <w:rFonts w:ascii="Times New Roman"/>
          <w:b w:val="false"/>
          <w:i w:val="false"/>
          <w:color w:val="000000"/>
          <w:sz w:val="28"/>
        </w:rPr>
        <w:t>
      переулок Авроры - 1 корпус 1, 1 корпус 2, 2 корпус 1, 2 корпус 2, 3 корпус 1, 3 корпус 2, 4 корпус 1, 4 корпус 2, 5 корпус 1, 5 корпус 2, 6 корпус 1, 6 корпус 2, 7, 8 корпус 1, 8 корпус 2, 10 корпус 1, 10 корпус 2, 11, 12 корпус 1, 12 корпус 2, 13 корпус 1, 13 корпус 2, 14 корпус 1, 14 корпус 2, 15 корпус 1, 15 корпус 2, 16 корпус 1, 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w:t>
      </w:r>
    </w:p>
    <w:p>
      <w:pPr>
        <w:spacing w:after="0"/>
        <w:ind w:left="0"/>
        <w:jc w:val="both"/>
      </w:pPr>
      <w:r>
        <w:rPr>
          <w:rFonts w:ascii="Times New Roman"/>
          <w:b w:val="false"/>
          <w:i w:val="false"/>
          <w:color w:val="000000"/>
          <w:sz w:val="28"/>
        </w:rPr>
        <w:t>
      переулок Акмолинский – 1 корпус 1, 1 корпус 2, 1А корпус 1, 1А корпус 2,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p>
    <w:p>
      <w:pPr>
        <w:spacing w:after="0"/>
        <w:ind w:left="0"/>
        <w:jc w:val="both"/>
      </w:pPr>
      <w:r>
        <w:rPr>
          <w:rFonts w:ascii="Times New Roman"/>
          <w:b w:val="false"/>
          <w:i w:val="false"/>
          <w:color w:val="000000"/>
          <w:sz w:val="28"/>
        </w:rPr>
        <w:t>
      переулок Аксайский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p>
    <w:p>
      <w:pPr>
        <w:spacing w:after="0"/>
        <w:ind w:left="0"/>
        <w:jc w:val="both"/>
      </w:pPr>
      <w:r>
        <w:rPr>
          <w:rFonts w:ascii="Times New Roman"/>
          <w:b w:val="false"/>
          <w:i w:val="false"/>
          <w:color w:val="000000"/>
          <w:sz w:val="28"/>
        </w:rPr>
        <w:t xml:space="preserve">
      переулок Жемчужный – 4 корпус 1, 5, 5/1, 6, 8, 10, 13, 15, 16, 17 корпус 1, 17 корпус 2, 21 корпус 1, 21 корпус 2, 22, 27 корпус 1, 27 корпус 2; </w:t>
      </w:r>
    </w:p>
    <w:p>
      <w:pPr>
        <w:spacing w:after="0"/>
        <w:ind w:left="0"/>
        <w:jc w:val="both"/>
      </w:pPr>
      <w:r>
        <w:rPr>
          <w:rFonts w:ascii="Times New Roman"/>
          <w:b w:val="false"/>
          <w:i w:val="false"/>
          <w:color w:val="000000"/>
          <w:sz w:val="28"/>
        </w:rPr>
        <w:t>
      переулок Капчагайский – 2, 3, 3 корпус 3, 3а, 4, 4А, 4 корпус 2, 5, 7, 8, 9, 11, 12, 13, 15, 17, 20, 22, 24, 25;</w:t>
      </w:r>
    </w:p>
    <w:p>
      <w:pPr>
        <w:spacing w:after="0"/>
        <w:ind w:left="0"/>
        <w:jc w:val="both"/>
      </w:pPr>
      <w:r>
        <w:rPr>
          <w:rFonts w:ascii="Times New Roman"/>
          <w:b w:val="false"/>
          <w:i w:val="false"/>
          <w:color w:val="000000"/>
          <w:sz w:val="28"/>
        </w:rPr>
        <w:t xml:space="preserve">
      переулок Лазаревый – 4, 7, 9. </w:t>
      </w:r>
    </w:p>
    <w:bookmarkStart w:name="z1350" w:id="1044"/>
    <w:p>
      <w:pPr>
        <w:spacing w:after="0"/>
        <w:ind w:left="0"/>
        <w:jc w:val="left"/>
      </w:pPr>
      <w:r>
        <w:rPr>
          <w:rFonts w:ascii="Times New Roman"/>
          <w:b/>
          <w:i w:val="false"/>
          <w:color w:val="000000"/>
        </w:rPr>
        <w:t xml:space="preserve"> Избирательный участок № 141</w:t>
      </w:r>
    </w:p>
    <w:bookmarkEnd w:id="1044"/>
    <w:bookmarkStart w:name="z1351" w:id="10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045"/>
    <w:bookmarkStart w:name="z1352" w:id="1046"/>
    <w:p>
      <w:pPr>
        <w:spacing w:after="0"/>
        <w:ind w:left="0"/>
        <w:jc w:val="both"/>
      </w:pPr>
      <w:r>
        <w:rPr>
          <w:rFonts w:ascii="Times New Roman"/>
          <w:b w:val="false"/>
          <w:i w:val="false"/>
          <w:color w:val="000000"/>
          <w:sz w:val="28"/>
        </w:rPr>
        <w:t>
      Границы:</w:t>
      </w:r>
    </w:p>
    <w:bookmarkEnd w:id="1046"/>
    <w:bookmarkStart w:name="z1353" w:id="1047"/>
    <w:p>
      <w:pPr>
        <w:spacing w:after="0"/>
        <w:ind w:left="0"/>
        <w:jc w:val="both"/>
      </w:pPr>
      <w:r>
        <w:rPr>
          <w:rFonts w:ascii="Times New Roman"/>
          <w:b w:val="false"/>
          <w:i w:val="false"/>
          <w:color w:val="000000"/>
          <w:sz w:val="28"/>
        </w:rPr>
        <w:t>
      18 микрорайон – 1, 2, 3, 19, 22, 23, 24, 25, 26, 29;</w:t>
      </w:r>
    </w:p>
    <w:bookmarkEnd w:id="1047"/>
    <w:bookmarkStart w:name="z1354" w:id="1048"/>
    <w:p>
      <w:pPr>
        <w:spacing w:after="0"/>
        <w:ind w:left="0"/>
        <w:jc w:val="both"/>
      </w:pPr>
      <w:r>
        <w:rPr>
          <w:rFonts w:ascii="Times New Roman"/>
          <w:b w:val="false"/>
          <w:i w:val="false"/>
          <w:color w:val="000000"/>
          <w:sz w:val="28"/>
        </w:rPr>
        <w:t>
      улица Каретная – 38, 39, 40, 41, 42, 43, 44, 45, 45А, 46, 46А, 47, 48, 49, 50А, 51, 52;</w:t>
      </w:r>
    </w:p>
    <w:bookmarkEnd w:id="1048"/>
    <w:bookmarkStart w:name="z1355" w:id="1049"/>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049"/>
    <w:bookmarkStart w:name="z1356" w:id="1050"/>
    <w:p>
      <w:pPr>
        <w:spacing w:after="0"/>
        <w:ind w:left="0"/>
        <w:jc w:val="both"/>
      </w:pPr>
      <w:r>
        <w:rPr>
          <w:rFonts w:ascii="Times New Roman"/>
          <w:b w:val="false"/>
          <w:i w:val="false"/>
          <w:color w:val="000000"/>
          <w:sz w:val="28"/>
        </w:rPr>
        <w:t>
      улица Ужгородская – 1, 2, 2А, 3, 5, 6, 7, 8, 9, 10, 11, 12;</w:t>
      </w:r>
    </w:p>
    <w:bookmarkEnd w:id="1050"/>
    <w:bookmarkStart w:name="z1357" w:id="1051"/>
    <w:p>
      <w:pPr>
        <w:spacing w:after="0"/>
        <w:ind w:left="0"/>
        <w:jc w:val="both"/>
      </w:pPr>
      <w:r>
        <w:rPr>
          <w:rFonts w:ascii="Times New Roman"/>
          <w:b w:val="false"/>
          <w:i w:val="false"/>
          <w:color w:val="000000"/>
          <w:sz w:val="28"/>
        </w:rPr>
        <w:t>
      улица Линейная – 45/1, 45/2, 45/3, 45/4, 46, 49, 50, 54/1, 54/2;</w:t>
      </w:r>
    </w:p>
    <w:bookmarkEnd w:id="1051"/>
    <w:bookmarkStart w:name="z1358" w:id="1052"/>
    <w:p>
      <w:pPr>
        <w:spacing w:after="0"/>
        <w:ind w:left="0"/>
        <w:jc w:val="both"/>
      </w:pPr>
      <w:r>
        <w:rPr>
          <w:rFonts w:ascii="Times New Roman"/>
          <w:b w:val="false"/>
          <w:i w:val="false"/>
          <w:color w:val="000000"/>
          <w:sz w:val="28"/>
        </w:rPr>
        <w:t>
      улица Литвина – 52, 56, 66, 68, 68а, 70, 72, 72/1, 78, 82, 88/3;</w:t>
      </w:r>
    </w:p>
    <w:bookmarkEnd w:id="1052"/>
    <w:bookmarkStart w:name="z1359" w:id="1053"/>
    <w:p>
      <w:pPr>
        <w:spacing w:after="0"/>
        <w:ind w:left="0"/>
        <w:jc w:val="both"/>
      </w:pPr>
      <w:r>
        <w:rPr>
          <w:rFonts w:ascii="Times New Roman"/>
          <w:b w:val="false"/>
          <w:i w:val="false"/>
          <w:color w:val="000000"/>
          <w:sz w:val="28"/>
        </w:rPr>
        <w:t>
      2 квартал – 22, 26, 30, 32.</w:t>
      </w:r>
    </w:p>
    <w:bookmarkEnd w:id="1053"/>
    <w:bookmarkStart w:name="z1360" w:id="1054"/>
    <w:p>
      <w:pPr>
        <w:spacing w:after="0"/>
        <w:ind w:left="0"/>
        <w:jc w:val="left"/>
      </w:pPr>
      <w:r>
        <w:rPr>
          <w:rFonts w:ascii="Times New Roman"/>
          <w:b/>
          <w:i w:val="false"/>
          <w:color w:val="000000"/>
        </w:rPr>
        <w:t xml:space="preserve"> Избирательный участок № 142</w:t>
      </w:r>
    </w:p>
    <w:bookmarkEnd w:id="1054"/>
    <w:bookmarkStart w:name="z1361" w:id="10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055"/>
    <w:bookmarkStart w:name="z1362" w:id="1056"/>
    <w:p>
      <w:pPr>
        <w:spacing w:after="0"/>
        <w:ind w:left="0"/>
        <w:jc w:val="both"/>
      </w:pPr>
      <w:r>
        <w:rPr>
          <w:rFonts w:ascii="Times New Roman"/>
          <w:b w:val="false"/>
          <w:i w:val="false"/>
          <w:color w:val="000000"/>
          <w:sz w:val="28"/>
        </w:rPr>
        <w:t>
      Границы:</w:t>
      </w:r>
    </w:p>
    <w:bookmarkEnd w:id="1056"/>
    <w:bookmarkStart w:name="z1363" w:id="1057"/>
    <w:p>
      <w:pPr>
        <w:spacing w:after="0"/>
        <w:ind w:left="0"/>
        <w:jc w:val="both"/>
      </w:pPr>
      <w:r>
        <w:rPr>
          <w:rFonts w:ascii="Times New Roman"/>
          <w:b w:val="false"/>
          <w:i w:val="false"/>
          <w:color w:val="000000"/>
          <w:sz w:val="28"/>
        </w:rPr>
        <w:t>
      19 микрорайон – 40, 42, 45, 45а, 46, 47, 48, 49, 50, 51, 52, 52а, 53, 55, 73, 74.</w:t>
      </w:r>
    </w:p>
    <w:bookmarkEnd w:id="1057"/>
    <w:bookmarkStart w:name="z1364" w:id="1058"/>
    <w:p>
      <w:pPr>
        <w:spacing w:after="0"/>
        <w:ind w:left="0"/>
        <w:jc w:val="left"/>
      </w:pPr>
      <w:r>
        <w:rPr>
          <w:rFonts w:ascii="Times New Roman"/>
          <w:b/>
          <w:i w:val="false"/>
          <w:color w:val="000000"/>
        </w:rPr>
        <w:t xml:space="preserve"> Избирательный участок № 143</w:t>
      </w:r>
    </w:p>
    <w:bookmarkEnd w:id="105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26, 28, 30, 32, 32А, 34, 36, 38, 40, 42, 42А, 44, 44А, 46, 48, 50, 52, 54, 54А, 56, 56А, 58, 58А, 60А;</w:t>
      </w:r>
    </w:p>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47,48, 48А, 49, 50, 51, 52, 53, 54, 55, 56, 57, 58, 59, 60, 61, 62, 63, 65, 65А, 67, 69;</w:t>
      </w:r>
    </w:p>
    <w:p>
      <w:pPr>
        <w:spacing w:after="0"/>
        <w:ind w:left="0"/>
        <w:jc w:val="both"/>
      </w:pPr>
      <w:r>
        <w:rPr>
          <w:rFonts w:ascii="Times New Roman"/>
          <w:b w:val="false"/>
          <w:i w:val="false"/>
          <w:color w:val="000000"/>
          <w:sz w:val="28"/>
        </w:rPr>
        <w:t xml:space="preserve">
      улица Мурманская – 1, 2, 3, 4, 5, 6, 7, 8, 8А, 9, 10, 11, 12, 13, 14, 15, 16, 17, 18, 19, 20, 21, 22, 23, 24, 25, 26, 27, 28, 29, 30, 31, 32, 33, 33А, 34, 34А, 34Б, 35, 36, 37, 38, 39, 40, 41, 42, 43,44, 44А/2, 44Б, 44В, 44Г, 44а, 44б/1, 45, 45А, 46, 47, 47А/2, 47А/1, 47Б, 47В, 47Г/1, 47Г/2, 47Д, 48, 49, 50, 51, 52, 52А, 53, 54, 55, 56, 57, 58, 59, 60, 61, 62, 63, 64, 65, 66, 67, 68, 69, 70, 71, 72, 73, 74, 74А, 75, 76, 76/1, 76А, 76А/1, 76Б, 76Д/1, 76Д/2, 76Г, 77, 77а, 77б, 79а; </w:t>
      </w:r>
    </w:p>
    <w:p>
      <w:pPr>
        <w:spacing w:after="0"/>
        <w:ind w:left="0"/>
        <w:jc w:val="both"/>
      </w:pPr>
      <w:r>
        <w:rPr>
          <w:rFonts w:ascii="Times New Roman"/>
          <w:b w:val="false"/>
          <w:i w:val="false"/>
          <w:color w:val="000000"/>
          <w:sz w:val="28"/>
        </w:rPr>
        <w:t xml:space="preserve">
      улица Октябрьская – 21, 22, 24, 24А, 26, 26А, 26В, 28, 28А, 28Б, 33, 33А, 34, 34А, 35, 35А, 36, 37, 37А, 38, 39, 39А, 40, 41, 41/1, 41А, 41Б, 42, 42а, 43, 44, 45, 45А, 46, 47А, 47, 49, 51, 51А/1; </w:t>
      </w:r>
    </w:p>
    <w:p>
      <w:pPr>
        <w:spacing w:after="0"/>
        <w:ind w:left="0"/>
        <w:jc w:val="both"/>
      </w:pPr>
      <w:r>
        <w:rPr>
          <w:rFonts w:ascii="Times New Roman"/>
          <w:b w:val="false"/>
          <w:i w:val="false"/>
          <w:color w:val="000000"/>
          <w:sz w:val="28"/>
        </w:rPr>
        <w:t>
      улица Чапаева – 18, 20, 22, 23, 24, 24А, 25, 26, 27, 28, 29, 30, 30А, 30Б, 31, 31/2, 32А, 33, 34, 34/2г, 34А, 34Б, 34Г, 34/1, 34/2, 35, 36, 36А, 36Б, 37, 38, 38А, 39, 40, 41, 42, 42А, 42Б, 43, 44, 44А, 45, 46, 46А, 46Б, 47, 48, 49, 50, 51, 53, 53/1, 53А, 53Б, 53В, 53Г, 53Д, 55, 55А, 57, 59, 61, 63, 65, 67, 69, 69А, 71, 73, 75, 77, 79, 81, 83, 87, 87А;</w:t>
      </w:r>
    </w:p>
    <w:p>
      <w:pPr>
        <w:spacing w:after="0"/>
        <w:ind w:left="0"/>
        <w:jc w:val="both"/>
      </w:pPr>
      <w:r>
        <w:rPr>
          <w:rFonts w:ascii="Times New Roman"/>
          <w:b w:val="false"/>
          <w:i w:val="false"/>
          <w:color w:val="000000"/>
          <w:sz w:val="28"/>
        </w:rPr>
        <w:t>
      улица Манежная – 2, 4, 6, 8, 10, 12, 14, 16, 23, 23А, 25, 27, 27А, 27Б, 27В, 27В/1, 29, 29А, 29Б, 29В, 31, 33, 33А, 35, 37, 39, 41, 43, 45, 45А;</w:t>
      </w:r>
    </w:p>
    <w:p>
      <w:pPr>
        <w:spacing w:after="0"/>
        <w:ind w:left="0"/>
        <w:jc w:val="both"/>
      </w:pPr>
      <w:r>
        <w:rPr>
          <w:rFonts w:ascii="Times New Roman"/>
          <w:b w:val="false"/>
          <w:i w:val="false"/>
          <w:color w:val="000000"/>
          <w:sz w:val="28"/>
        </w:rPr>
        <w:t xml:space="preserve">
      улица Коминтерна - 19, 21, 21А, 23, 23А, 25, 25А, 25Б, 25В, 25Г, 27, 27А, 29, 29Б, 29А, 30Г, 30Д, 31, 31а, 31А/2, 31Б, 32, 32А, 32Б, 32В, 33, 33А, 33В, 34, 34А, 35, 36, 37, 38, 38А, 39, 39А, 39Б, 39В, 39Г, 39Д, 39Е, 40, 40А; </w:t>
      </w:r>
    </w:p>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76, 77, 77А, 77Б, 77В, 77Г, 78, 79, 79/1, 79/2, 80, 82, 84А, 84Б, 84В, 84Д/2;</w:t>
      </w:r>
    </w:p>
    <w:p>
      <w:pPr>
        <w:spacing w:after="0"/>
        <w:ind w:left="0"/>
        <w:jc w:val="both"/>
      </w:pPr>
      <w:r>
        <w:rPr>
          <w:rFonts w:ascii="Times New Roman"/>
          <w:b w:val="false"/>
          <w:i w:val="false"/>
          <w:color w:val="000000"/>
          <w:sz w:val="28"/>
        </w:rPr>
        <w:t xml:space="preserve">
      улица Либкнехта – 1, 2, 3, 4, 5, 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p>
      <w:pPr>
        <w:spacing w:after="0"/>
        <w:ind w:left="0"/>
        <w:jc w:val="both"/>
      </w:pPr>
      <w:r>
        <w:rPr>
          <w:rFonts w:ascii="Times New Roman"/>
          <w:b w:val="false"/>
          <w:i w:val="false"/>
          <w:color w:val="000000"/>
          <w:sz w:val="28"/>
        </w:rPr>
        <w:t>
      улица Маркса – 5,7.</w:t>
      </w:r>
    </w:p>
    <w:bookmarkStart w:name="z1384" w:id="1059"/>
    <w:p>
      <w:pPr>
        <w:spacing w:after="0"/>
        <w:ind w:left="0"/>
        <w:jc w:val="left"/>
      </w:pPr>
      <w:r>
        <w:rPr>
          <w:rFonts w:ascii="Times New Roman"/>
          <w:b/>
          <w:i w:val="false"/>
          <w:color w:val="000000"/>
        </w:rPr>
        <w:t xml:space="preserve"> Избирательный участок № 144</w:t>
      </w:r>
    </w:p>
    <w:bookmarkEnd w:id="1059"/>
    <w:bookmarkStart w:name="z1385" w:id="10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улица Байкальская.</w:t>
      </w:r>
    </w:p>
    <w:bookmarkEnd w:id="1060"/>
    <w:bookmarkStart w:name="z1386" w:id="1061"/>
    <w:p>
      <w:pPr>
        <w:spacing w:after="0"/>
        <w:ind w:left="0"/>
        <w:jc w:val="both"/>
      </w:pPr>
      <w:r>
        <w:rPr>
          <w:rFonts w:ascii="Times New Roman"/>
          <w:b w:val="false"/>
          <w:i w:val="false"/>
          <w:color w:val="000000"/>
          <w:sz w:val="28"/>
        </w:rPr>
        <w:t>
      Границы:</w:t>
      </w:r>
    </w:p>
    <w:bookmarkEnd w:id="1061"/>
    <w:bookmarkStart w:name="z1387" w:id="1062"/>
    <w:p>
      <w:pPr>
        <w:spacing w:after="0"/>
        <w:ind w:left="0"/>
        <w:jc w:val="both"/>
      </w:pPr>
      <w:r>
        <w:rPr>
          <w:rFonts w:ascii="Times New Roman"/>
          <w:b w:val="false"/>
          <w:i w:val="false"/>
          <w:color w:val="000000"/>
          <w:sz w:val="28"/>
        </w:rPr>
        <w:t>
      микрорайон Восток - 1 – 2, 3, 4, 5, 6 корпус 1, 6 корпус 2, 7, 10, 12, 13, 14, 15, 16.</w:t>
      </w:r>
    </w:p>
    <w:bookmarkEnd w:id="1062"/>
    <w:bookmarkStart w:name="z1388" w:id="1063"/>
    <w:p>
      <w:pPr>
        <w:spacing w:after="0"/>
        <w:ind w:left="0"/>
        <w:jc w:val="left"/>
      </w:pPr>
      <w:r>
        <w:rPr>
          <w:rFonts w:ascii="Times New Roman"/>
          <w:b/>
          <w:i w:val="false"/>
          <w:color w:val="000000"/>
        </w:rPr>
        <w:t xml:space="preserve"> Избирательный участок № 145</w:t>
      </w:r>
    </w:p>
    <w:bookmarkEnd w:id="106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микрорайон Восток - 2– 9, 10, 11, 13, 13а, 14, 15, 16, 17, 18.</w:t>
      </w:r>
    </w:p>
    <w:bookmarkStart w:name="z1392" w:id="1064"/>
    <w:p>
      <w:pPr>
        <w:spacing w:after="0"/>
        <w:ind w:left="0"/>
        <w:jc w:val="left"/>
      </w:pPr>
      <w:r>
        <w:rPr>
          <w:rFonts w:ascii="Times New Roman"/>
          <w:b/>
          <w:i w:val="false"/>
          <w:color w:val="000000"/>
        </w:rPr>
        <w:t xml:space="preserve"> Избирательный участок № 791</w:t>
      </w:r>
    </w:p>
    <w:bookmarkEnd w:id="10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Октябрьская – 1, 2, 2А, 2б, 3, 4, 5, 6, 7, 8, 9, 10, 11, 12, 13, 14, 15, 16, 17, 18, 18А, 19, 20;</w:t>
      </w:r>
    </w:p>
    <w:p>
      <w:pPr>
        <w:spacing w:after="0"/>
        <w:ind w:left="0"/>
        <w:jc w:val="both"/>
      </w:pPr>
      <w:r>
        <w:rPr>
          <w:rFonts w:ascii="Times New Roman"/>
          <w:b w:val="false"/>
          <w:i w:val="false"/>
          <w:color w:val="000000"/>
          <w:sz w:val="28"/>
        </w:rPr>
        <w:t>
      улица Чапаева – 1, 2, 3, 4, 5, 6, 7,8, 8А, 9, 10, 11, 12, 13, 14,15,16,17, 19, 21;</w:t>
      </w:r>
    </w:p>
    <w:p>
      <w:pPr>
        <w:spacing w:after="0"/>
        <w:ind w:left="0"/>
        <w:jc w:val="both"/>
      </w:pPr>
      <w:r>
        <w:rPr>
          <w:rFonts w:ascii="Times New Roman"/>
          <w:b w:val="false"/>
          <w:i w:val="false"/>
          <w:color w:val="000000"/>
          <w:sz w:val="28"/>
        </w:rPr>
        <w:t>
      улица Манежная – 7, 7А, 9, 11, 13, 15, 17, 19, 19А, 21;</w:t>
      </w:r>
    </w:p>
    <w:p>
      <w:pPr>
        <w:spacing w:after="0"/>
        <w:ind w:left="0"/>
        <w:jc w:val="both"/>
      </w:pPr>
      <w:r>
        <w:rPr>
          <w:rFonts w:ascii="Times New Roman"/>
          <w:b w:val="false"/>
          <w:i w:val="false"/>
          <w:color w:val="000000"/>
          <w:sz w:val="28"/>
        </w:rPr>
        <w:t>
      улица Коминтерна - 1, 1/1, 2, 2А, 3, 4, 5, 6, 7, 8, 8А, 9, 10, 11, 12, 13, 14, 15, 16, 17, 18, 20;</w:t>
      </w:r>
    </w:p>
    <w:p>
      <w:pPr>
        <w:spacing w:after="0"/>
        <w:ind w:left="0"/>
        <w:jc w:val="both"/>
      </w:pPr>
      <w:r>
        <w:rPr>
          <w:rFonts w:ascii="Times New Roman"/>
          <w:b w:val="false"/>
          <w:i w:val="false"/>
          <w:color w:val="000000"/>
          <w:sz w:val="28"/>
        </w:rPr>
        <w:t>
      улица Маркса – 3;</w:t>
      </w:r>
    </w:p>
    <w:p>
      <w:pPr>
        <w:spacing w:after="0"/>
        <w:ind w:left="0"/>
        <w:jc w:val="both"/>
      </w:pPr>
      <w:r>
        <w:rPr>
          <w:rFonts w:ascii="Times New Roman"/>
          <w:b w:val="false"/>
          <w:i w:val="false"/>
          <w:color w:val="000000"/>
          <w:sz w:val="28"/>
        </w:rPr>
        <w:t>
      микрорайон Восток -1 - 11;</w:t>
      </w:r>
    </w:p>
    <w:p>
      <w:pPr>
        <w:spacing w:after="0"/>
        <w:ind w:left="0"/>
        <w:jc w:val="both"/>
      </w:pPr>
      <w:r>
        <w:rPr>
          <w:rFonts w:ascii="Times New Roman"/>
          <w:b w:val="false"/>
          <w:i w:val="false"/>
          <w:color w:val="000000"/>
          <w:sz w:val="28"/>
        </w:rPr>
        <w:t>
      микрорайон Восток - 2– 5, 6, 7, 8.</w:t>
      </w:r>
    </w:p>
    <w:bookmarkStart w:name="z1402" w:id="1065"/>
    <w:p>
      <w:pPr>
        <w:spacing w:after="0"/>
        <w:ind w:left="0"/>
        <w:jc w:val="left"/>
      </w:pPr>
      <w:r>
        <w:rPr>
          <w:rFonts w:ascii="Times New Roman"/>
          <w:b/>
          <w:i w:val="false"/>
          <w:color w:val="000000"/>
        </w:rPr>
        <w:t xml:space="preserve"> Избирательный участок № 146</w:t>
      </w:r>
    </w:p>
    <w:bookmarkEnd w:id="106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микрорайон Восток-3 – 15, 16, 17, 18, 19, 20, 21;</w:t>
      </w:r>
    </w:p>
    <w:p>
      <w:pPr>
        <w:spacing w:after="0"/>
        <w:ind w:left="0"/>
        <w:jc w:val="both"/>
      </w:pPr>
      <w:r>
        <w:rPr>
          <w:rFonts w:ascii="Times New Roman"/>
          <w:b w:val="false"/>
          <w:i w:val="false"/>
          <w:color w:val="000000"/>
          <w:sz w:val="28"/>
        </w:rPr>
        <w:t>
      улица Тельмана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p>
    <w:p>
      <w:pPr>
        <w:spacing w:after="0"/>
        <w:ind w:left="0"/>
        <w:jc w:val="both"/>
      </w:pPr>
      <w:r>
        <w:rPr>
          <w:rFonts w:ascii="Times New Roman"/>
          <w:b w:val="false"/>
          <w:i w:val="false"/>
          <w:color w:val="000000"/>
          <w:sz w:val="28"/>
        </w:rPr>
        <w:t>
      улица Линейная – 1, 2, 4, 4А, 5, 5/1, 5/4, 6, 7, 8, 9, 10, 10 корпус 1, 11, 12, 12А, 13, 14, 14А, 15, 16, 16А, 18, 18А, 19, 19А, 20, 21, 22, 22 корпус 1, 23, 24, 25, 25/1, 26, 27, 27А, 31, 31А, 35, 39 корпус 1, 45, 51, 52;</w:t>
      </w:r>
    </w:p>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p>
      <w:pPr>
        <w:spacing w:after="0"/>
        <w:ind w:left="0"/>
        <w:jc w:val="both"/>
      </w:pPr>
      <w:r>
        <w:rPr>
          <w:rFonts w:ascii="Times New Roman"/>
          <w:b w:val="false"/>
          <w:i w:val="false"/>
          <w:color w:val="000000"/>
          <w:sz w:val="28"/>
        </w:rPr>
        <w:t>
      улица 724 км;</w:t>
      </w:r>
    </w:p>
    <w:p>
      <w:pPr>
        <w:spacing w:after="0"/>
        <w:ind w:left="0"/>
        <w:jc w:val="both"/>
      </w:pPr>
      <w:r>
        <w:rPr>
          <w:rFonts w:ascii="Times New Roman"/>
          <w:b w:val="false"/>
          <w:i w:val="false"/>
          <w:color w:val="000000"/>
          <w:sz w:val="28"/>
        </w:rPr>
        <w:t xml:space="preserve">
      улица 721 км. </w:t>
      </w:r>
    </w:p>
    <w:bookmarkStart w:name="z1411" w:id="1066"/>
    <w:p>
      <w:pPr>
        <w:spacing w:after="0"/>
        <w:ind w:left="0"/>
        <w:jc w:val="left"/>
      </w:pPr>
      <w:r>
        <w:rPr>
          <w:rFonts w:ascii="Times New Roman"/>
          <w:b/>
          <w:i w:val="false"/>
          <w:color w:val="000000"/>
        </w:rPr>
        <w:t xml:space="preserve"> Избирательный участок № 147</w:t>
      </w:r>
    </w:p>
    <w:bookmarkEnd w:id="10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микрорайон Восток-3 – 8, 9, 11, 13, 14;</w:t>
      </w:r>
    </w:p>
    <w:p>
      <w:pPr>
        <w:spacing w:after="0"/>
        <w:ind w:left="0"/>
        <w:jc w:val="both"/>
      </w:pPr>
      <w:r>
        <w:rPr>
          <w:rFonts w:ascii="Times New Roman"/>
          <w:b w:val="false"/>
          <w:i w:val="false"/>
          <w:color w:val="000000"/>
          <w:sz w:val="28"/>
        </w:rPr>
        <w:t>
      микрорайон Восток-2 – 12;</w:t>
      </w:r>
    </w:p>
    <w:p>
      <w:pPr>
        <w:spacing w:after="0"/>
        <w:ind w:left="0"/>
        <w:jc w:val="both"/>
      </w:pPr>
      <w:r>
        <w:rPr>
          <w:rFonts w:ascii="Times New Roman"/>
          <w:b w:val="false"/>
          <w:i w:val="false"/>
          <w:color w:val="000000"/>
          <w:sz w:val="28"/>
        </w:rPr>
        <w:t xml:space="preserve">
      улица Коммунистическая – 1з, 1/2, 1/3, 2, 2/3, 2А, 2/4, 3/1, 3у, 4, 5, 5у, 6, 7, 7В, 8, 8б, 8в, 9, 9Б, 9у, 10, 10з, 10у, 12, 12А, 14, 14А, 14Б, 16, 16 корпус 1, 16 корпус 2, 16 корпус 4, 16/5, 16В, 16А, 16А корпус 1, 16Б, 27 корпус 1, 27 корпус 2. </w:t>
      </w:r>
    </w:p>
    <w:bookmarkStart w:name="z1418" w:id="1067"/>
    <w:p>
      <w:pPr>
        <w:spacing w:after="0"/>
        <w:ind w:left="0"/>
        <w:jc w:val="left"/>
      </w:pPr>
      <w:r>
        <w:rPr>
          <w:rFonts w:ascii="Times New Roman"/>
          <w:b/>
          <w:i w:val="false"/>
          <w:color w:val="000000"/>
        </w:rPr>
        <w:t xml:space="preserve"> Избирательный участок № 148</w:t>
      </w:r>
    </w:p>
    <w:bookmarkEnd w:id="1067"/>
    <w:bookmarkStart w:name="z1419" w:id="106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"Школа-интернат-детский сад "№ 68" акимата города Караганды государственного учреждения "Отдел образования города Караганды", микрорайон Мамраева, дом 17.</w:t>
      </w:r>
    </w:p>
    <w:bookmarkEnd w:id="1068"/>
    <w:bookmarkStart w:name="z1420" w:id="1069"/>
    <w:p>
      <w:pPr>
        <w:spacing w:after="0"/>
        <w:ind w:left="0"/>
        <w:jc w:val="both"/>
      </w:pPr>
      <w:r>
        <w:rPr>
          <w:rFonts w:ascii="Times New Roman"/>
          <w:b w:val="false"/>
          <w:i w:val="false"/>
          <w:color w:val="000000"/>
          <w:sz w:val="28"/>
        </w:rPr>
        <w:t>
      Границы:</w:t>
      </w:r>
    </w:p>
    <w:bookmarkEnd w:id="1069"/>
    <w:bookmarkStart w:name="z1421" w:id="1070"/>
    <w:p>
      <w:pPr>
        <w:spacing w:after="0"/>
        <w:ind w:left="0"/>
        <w:jc w:val="both"/>
      </w:pPr>
      <w:r>
        <w:rPr>
          <w:rFonts w:ascii="Times New Roman"/>
          <w:b w:val="false"/>
          <w:i w:val="false"/>
          <w:color w:val="000000"/>
          <w:sz w:val="28"/>
        </w:rPr>
        <w:t>
      микрорайон Мамраева – 2, 3, 4, 5, 6, 7, 8, 11, 12, 13, 14, 15, 16;</w:t>
      </w:r>
    </w:p>
    <w:bookmarkEnd w:id="1070"/>
    <w:bookmarkStart w:name="z1422" w:id="1071"/>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071"/>
    <w:bookmarkStart w:name="z1423" w:id="1072"/>
    <w:p>
      <w:pPr>
        <w:spacing w:after="0"/>
        <w:ind w:left="0"/>
        <w:jc w:val="both"/>
      </w:pPr>
      <w:r>
        <w:rPr>
          <w:rFonts w:ascii="Times New Roman"/>
          <w:b w:val="false"/>
          <w:i w:val="false"/>
          <w:color w:val="000000"/>
          <w:sz w:val="28"/>
        </w:rPr>
        <w:t>
      микрорайон Шахтерский.</w:t>
      </w:r>
    </w:p>
    <w:bookmarkEnd w:id="1072"/>
    <w:bookmarkStart w:name="z1424" w:id="1073"/>
    <w:p>
      <w:pPr>
        <w:spacing w:after="0"/>
        <w:ind w:left="0"/>
        <w:jc w:val="left"/>
      </w:pPr>
      <w:r>
        <w:rPr>
          <w:rFonts w:ascii="Times New Roman"/>
          <w:b/>
          <w:i w:val="false"/>
          <w:color w:val="000000"/>
        </w:rPr>
        <w:t xml:space="preserve"> Избирательный участок № 149</w:t>
      </w:r>
    </w:p>
    <w:bookmarkEnd w:id="107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"Школа-интернат-детский сад "№ 68" акимата города Караганды государственного учреждения "Отдел образования города Караганды", микрорайон Мамраева, дом 17.</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микрорайон Мамраева – 20, 21, 22, 26, 27, 28, 29, 30, 31, 32, 34, 35, 36, 37, 38, 39, 40, 41.</w:t>
      </w:r>
    </w:p>
    <w:bookmarkStart w:name="z1429" w:id="1074"/>
    <w:p>
      <w:pPr>
        <w:spacing w:after="0"/>
        <w:ind w:left="0"/>
        <w:jc w:val="left"/>
      </w:pPr>
      <w:r>
        <w:rPr>
          <w:rFonts w:ascii="Times New Roman"/>
          <w:b/>
          <w:i w:val="false"/>
          <w:color w:val="000000"/>
        </w:rPr>
        <w:t xml:space="preserve"> Избирательный участок № 150</w:t>
      </w:r>
    </w:p>
    <w:bookmarkEnd w:id="107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микрорайон Голубые Пруды:</w:t>
      </w:r>
    </w:p>
    <w:p>
      <w:pPr>
        <w:spacing w:after="0"/>
        <w:ind w:left="0"/>
        <w:jc w:val="both"/>
      </w:pPr>
      <w:r>
        <w:rPr>
          <w:rFonts w:ascii="Times New Roman"/>
          <w:b w:val="false"/>
          <w:i w:val="false"/>
          <w:color w:val="000000"/>
          <w:sz w:val="28"/>
        </w:rPr>
        <w:t>
      микрорайон Голубые Пруды – 5/4, 7, 11, 12/2, 13, 14, 15, 16, 17,18.</w:t>
      </w:r>
    </w:p>
    <w:bookmarkStart w:name="z1432" w:id="1075"/>
    <w:p>
      <w:pPr>
        <w:spacing w:after="0"/>
        <w:ind w:left="0"/>
        <w:jc w:val="left"/>
      </w:pPr>
      <w:r>
        <w:rPr>
          <w:rFonts w:ascii="Times New Roman"/>
          <w:b/>
          <w:i w:val="false"/>
          <w:color w:val="000000"/>
        </w:rPr>
        <w:t xml:space="preserve"> Избирательный участок № 151</w:t>
      </w:r>
    </w:p>
    <w:bookmarkEnd w:id="1075"/>
    <w:p>
      <w:pPr>
        <w:spacing w:after="0"/>
        <w:ind w:left="0"/>
        <w:jc w:val="both"/>
      </w:pPr>
      <w:r>
        <w:rPr>
          <w:rFonts w:ascii="Times New Roman"/>
          <w:b w:val="false"/>
          <w:i w:val="false"/>
          <w:color w:val="000000"/>
          <w:sz w:val="28"/>
        </w:rPr>
        <w:t>
      Центр: Коммунальное государственное учреждение "Основная школа №40" акимата города Караганды государственного учреждения "Отдел образования города Караганды", поселок Курьяновский, улица Байкальская, дом 7.</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xml:space="preserve">
      улица Севастопольская – 3, 3 корпус 2, 3/1, 4, 14, 16; </w:t>
      </w:r>
    </w:p>
    <w:p>
      <w:pPr>
        <w:spacing w:after="0"/>
        <w:ind w:left="0"/>
        <w:jc w:val="both"/>
      </w:pPr>
      <w:r>
        <w:rPr>
          <w:rFonts w:ascii="Times New Roman"/>
          <w:b w:val="false"/>
          <w:i w:val="false"/>
          <w:color w:val="000000"/>
          <w:sz w:val="28"/>
        </w:rPr>
        <w:t>
      улица Средняя – 1, 2, 3, 4, 5, 6, 6/1, 7, 8, 9, 10, 11, 15, 16, 17, 18, 19, 20, 21, 22, 23, 24, 25, 26, 27, 28, 29, 30/1, 30/2, 31, 32, 33, 34, 35, 36, 37, 38, 39, 40, 41, 42, 43, 44, 45, 46;</w:t>
      </w:r>
    </w:p>
    <w:p>
      <w:pPr>
        <w:spacing w:after="0"/>
        <w:ind w:left="0"/>
        <w:jc w:val="both"/>
      </w:pPr>
      <w:r>
        <w:rPr>
          <w:rFonts w:ascii="Times New Roman"/>
          <w:b w:val="false"/>
          <w:i w:val="false"/>
          <w:color w:val="000000"/>
          <w:sz w:val="28"/>
        </w:rPr>
        <w:t>
      Большой проезд – 1, 2, 2А, 3, 4, 17, 19, 21, 23, 24, 25, 27, 28, 29, 31, 32, 33, 34, 35, 36, 37, 38, 39, 40, 41, 42, 43, 45, 47, 49, 53, 57, 59;</w:t>
      </w:r>
    </w:p>
    <w:p>
      <w:pPr>
        <w:spacing w:after="0"/>
        <w:ind w:left="0"/>
        <w:jc w:val="both"/>
      </w:pPr>
      <w:r>
        <w:rPr>
          <w:rFonts w:ascii="Times New Roman"/>
          <w:b w:val="false"/>
          <w:i w:val="false"/>
          <w:color w:val="000000"/>
          <w:sz w:val="28"/>
        </w:rPr>
        <w:t>
      улица Байжанова – 1 корпус 1, 1 корпус 2, 3, 3/2, 7, 7/1, 9 корпус 1, 9 корпус 2, 11, 13 корпус 1, 13 корпус 2, 14, 15, 18, 18/1, 18/2, 20 корпус 1, 20 корпус 2, 23, 25/1, 25/2, 29/1, 29/2,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p>
    <w:p>
      <w:pPr>
        <w:spacing w:after="0"/>
        <w:ind w:left="0"/>
        <w:jc w:val="both"/>
      </w:pPr>
      <w:r>
        <w:rPr>
          <w:rFonts w:ascii="Times New Roman"/>
          <w:b w:val="false"/>
          <w:i w:val="false"/>
          <w:color w:val="000000"/>
          <w:sz w:val="28"/>
        </w:rPr>
        <w:t>
      Малый проезд – 17, 17а, 19, 19а, 19Б, 20А, 20Б, 21А, 21Б, 23, 23А, 25А, 27, 29, 29а, 31А, 31Б, 34А, 34Б, 36, 37, 38, 39;</w:t>
      </w:r>
    </w:p>
    <w:p>
      <w:pPr>
        <w:spacing w:after="0"/>
        <w:ind w:left="0"/>
        <w:jc w:val="both"/>
      </w:pPr>
      <w:r>
        <w:rPr>
          <w:rFonts w:ascii="Times New Roman"/>
          <w:b w:val="false"/>
          <w:i w:val="false"/>
          <w:color w:val="000000"/>
          <w:sz w:val="28"/>
        </w:rPr>
        <w:t>
      улица Береговая – 3, 6, 11, 12, 14, 16, 18, 19, 21;</w:t>
      </w:r>
    </w:p>
    <w:p>
      <w:pPr>
        <w:spacing w:after="0"/>
        <w:ind w:left="0"/>
        <w:jc w:val="both"/>
      </w:pPr>
      <w:r>
        <w:rPr>
          <w:rFonts w:ascii="Times New Roman"/>
          <w:b w:val="false"/>
          <w:i w:val="false"/>
          <w:color w:val="000000"/>
          <w:sz w:val="28"/>
        </w:rPr>
        <w:t>
      улица Воронежская – 17, 19, 19 корпус 2, 20, 22, 22/2, 23, 23/2, 24, 24/5, 25, 30, 33, 41, 42;</w:t>
      </w:r>
    </w:p>
    <w:p>
      <w:pPr>
        <w:spacing w:after="0"/>
        <w:ind w:left="0"/>
        <w:jc w:val="both"/>
      </w:pPr>
      <w:r>
        <w:rPr>
          <w:rFonts w:ascii="Times New Roman"/>
          <w:b w:val="false"/>
          <w:i w:val="false"/>
          <w:color w:val="000000"/>
          <w:sz w:val="28"/>
        </w:rPr>
        <w:t>
      улица Ташкентская – 1, 2, 3, 4, 5, 6, 7, 8, 9, 10, 11, 11корпус 1, 12, 14, 15, 16, 17, 18, 19, 20, 21, 22, 23, 24, 25, 25 корпус 1, 27, 28, 33, 35, 37, 39, 39а, 40, 43, 46, 50, 53, 55А, 58;</w:t>
      </w:r>
    </w:p>
    <w:p>
      <w:pPr>
        <w:spacing w:after="0"/>
        <w:ind w:left="0"/>
        <w:jc w:val="both"/>
      </w:pPr>
      <w:r>
        <w:rPr>
          <w:rFonts w:ascii="Times New Roman"/>
          <w:b w:val="false"/>
          <w:i w:val="false"/>
          <w:color w:val="000000"/>
          <w:sz w:val="28"/>
        </w:rPr>
        <w:t>
      улица Свердлова – 5, 14, 20, 22, 30, 32, 34;</w:t>
      </w:r>
    </w:p>
    <w:p>
      <w:pPr>
        <w:spacing w:after="0"/>
        <w:ind w:left="0"/>
        <w:jc w:val="both"/>
      </w:pPr>
      <w:r>
        <w:rPr>
          <w:rFonts w:ascii="Times New Roman"/>
          <w:b w:val="false"/>
          <w:i w:val="false"/>
          <w:color w:val="000000"/>
          <w:sz w:val="28"/>
        </w:rPr>
        <w:t>
      улица Байкальская – 1/1, 2/2, 3, 3/2, 4, 4/2, 5, 6;</w:t>
      </w:r>
    </w:p>
    <w:p>
      <w:pPr>
        <w:spacing w:after="0"/>
        <w:ind w:left="0"/>
        <w:jc w:val="both"/>
      </w:pPr>
      <w:r>
        <w:rPr>
          <w:rFonts w:ascii="Times New Roman"/>
          <w:b w:val="false"/>
          <w:i w:val="false"/>
          <w:color w:val="000000"/>
          <w:sz w:val="28"/>
        </w:rPr>
        <w:t>
      улица Батарейная – 1, 6, 7, 8, 9, 10, 11, 12, 13, 14, 15, 16, 18, 19, 20, 21, 23, 24, 25, 26, 28, 29, 31, 33, 35, 43, 43/1, 43/2, 45, 45/1, 45/2, 47, 47/2, 49, 51, 51/1, 51/2, 53, 53/1, 53/2, 55;</w:t>
      </w:r>
    </w:p>
    <w:p>
      <w:pPr>
        <w:spacing w:after="0"/>
        <w:ind w:left="0"/>
        <w:jc w:val="both"/>
      </w:pPr>
      <w:r>
        <w:rPr>
          <w:rFonts w:ascii="Times New Roman"/>
          <w:b w:val="false"/>
          <w:i w:val="false"/>
          <w:color w:val="000000"/>
          <w:sz w:val="28"/>
        </w:rPr>
        <w:t>
      улица Пятигорская – 2, 3, 5, 6, 7, 8, 9, 10, 11, 12, 13, 15, 16, 17, 18, 19, 20, 21, 22, 23, 31;</w:t>
      </w:r>
    </w:p>
    <w:p>
      <w:pPr>
        <w:spacing w:after="0"/>
        <w:ind w:left="0"/>
        <w:jc w:val="both"/>
      </w:pPr>
      <w:r>
        <w:rPr>
          <w:rFonts w:ascii="Times New Roman"/>
          <w:b w:val="false"/>
          <w:i w:val="false"/>
          <w:color w:val="000000"/>
          <w:sz w:val="28"/>
        </w:rPr>
        <w:t>
      улица Коллективная – 1, 1А, 2, 3, 5, 5 корпус 1, 5 корпус 2, 6, 7, 8, 9, 9А, 10, 10/1, 10А, 11, 12, 12А, 13, 14, 14А, 14/2, 15, 17, 17 корпус 1;</w:t>
      </w:r>
    </w:p>
    <w:p>
      <w:pPr>
        <w:spacing w:after="0"/>
        <w:ind w:left="0"/>
        <w:jc w:val="both"/>
      </w:pPr>
      <w:r>
        <w:rPr>
          <w:rFonts w:ascii="Times New Roman"/>
          <w:b w:val="false"/>
          <w:i w:val="false"/>
          <w:color w:val="000000"/>
          <w:sz w:val="28"/>
        </w:rPr>
        <w:t>
      улица Летняя – 1, 1А, 2, 3, 4, 5, 6, 7, 8, 9, 10, 11, 12, 13, 14, 15, 17/2, 17 корпус 1, 18, 19, 20, 20 корпус 1, 20/2, 21/2, 21 корпус 1, 22, 23, 24, 26, 27, 27/1, 27/2, 28, 29, 31, 33, 35, 36, 37, 38, 39, 41, 42, 43, 45, 47, 51;</w:t>
      </w:r>
    </w:p>
    <w:p>
      <w:pPr>
        <w:spacing w:after="0"/>
        <w:ind w:left="0"/>
        <w:jc w:val="both"/>
      </w:pPr>
      <w:r>
        <w:rPr>
          <w:rFonts w:ascii="Times New Roman"/>
          <w:b w:val="false"/>
          <w:i w:val="false"/>
          <w:color w:val="000000"/>
          <w:sz w:val="28"/>
        </w:rPr>
        <w:t xml:space="preserve">
      улица Грейдерная – 19, 20, 20а, 32 корпус 2, 32А, 66; </w:t>
      </w:r>
    </w:p>
    <w:p>
      <w:pPr>
        <w:spacing w:after="0"/>
        <w:ind w:left="0"/>
        <w:jc w:val="both"/>
      </w:pPr>
      <w:r>
        <w:rPr>
          <w:rFonts w:ascii="Times New Roman"/>
          <w:b w:val="false"/>
          <w:i w:val="false"/>
          <w:color w:val="000000"/>
          <w:sz w:val="28"/>
        </w:rPr>
        <w:t>
      улица Транзитная – 1, 3, 4, 6А, 7, 8, 9, 10, 10а, 12, 13, 14, 15, 15а, 17, 19, 20, 22, 23 корпус 2, 24, 25, 26, 26А, 26Б, 27, 28, 29, 30, 31, 32, 34, 36, 38, 39, 40, 42, 44;</w:t>
      </w:r>
    </w:p>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 48;</w:t>
      </w:r>
    </w:p>
    <w:p>
      <w:pPr>
        <w:spacing w:after="0"/>
        <w:ind w:left="0"/>
        <w:jc w:val="both"/>
      </w:pPr>
      <w:r>
        <w:rPr>
          <w:rFonts w:ascii="Times New Roman"/>
          <w:b w:val="false"/>
          <w:i w:val="false"/>
          <w:color w:val="000000"/>
          <w:sz w:val="28"/>
        </w:rPr>
        <w:t>
      улица Проточная – 5, 5/1, 5/2, 5/3, 5/4.</w:t>
      </w:r>
    </w:p>
    <w:bookmarkStart w:name="z1453" w:id="1076"/>
    <w:p>
      <w:pPr>
        <w:spacing w:after="0"/>
        <w:ind w:left="0"/>
        <w:jc w:val="left"/>
      </w:pPr>
      <w:r>
        <w:rPr>
          <w:rFonts w:ascii="Times New Roman"/>
          <w:b/>
          <w:i w:val="false"/>
          <w:color w:val="000000"/>
        </w:rPr>
        <w:t xml:space="preserve"> Избирательный участок № 152</w:t>
      </w:r>
    </w:p>
    <w:bookmarkEnd w:id="1076"/>
    <w:bookmarkStart w:name="z1454" w:id="1077"/>
    <w:p>
      <w:pPr>
        <w:spacing w:after="0"/>
        <w:ind w:left="0"/>
        <w:jc w:val="both"/>
      </w:pPr>
      <w:r>
        <w:rPr>
          <w:rFonts w:ascii="Times New Roman"/>
          <w:b w:val="false"/>
          <w:i w:val="false"/>
          <w:color w:val="000000"/>
          <w:sz w:val="28"/>
        </w:rPr>
        <w:t>
      Центр: Коммунальное государственное предприятие "Городская больница № 1 города Караганды", улица Бирюзова, дом 22.</w:t>
      </w:r>
    </w:p>
    <w:bookmarkEnd w:id="1077"/>
    <w:bookmarkStart w:name="z1455" w:id="1078"/>
    <w:p>
      <w:pPr>
        <w:spacing w:after="0"/>
        <w:ind w:left="0"/>
        <w:jc w:val="left"/>
      </w:pPr>
      <w:r>
        <w:rPr>
          <w:rFonts w:ascii="Times New Roman"/>
          <w:b/>
          <w:i w:val="false"/>
          <w:color w:val="000000"/>
        </w:rPr>
        <w:t xml:space="preserve"> Избирательный участок № 153</w:t>
      </w:r>
    </w:p>
    <w:bookmarkEnd w:id="1078"/>
    <w:bookmarkStart w:name="z1456" w:id="1079"/>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079"/>
    <w:bookmarkStart w:name="z1457" w:id="1080"/>
    <w:p>
      <w:pPr>
        <w:spacing w:after="0"/>
        <w:ind w:left="0"/>
        <w:jc w:val="left"/>
      </w:pPr>
      <w:r>
        <w:rPr>
          <w:rFonts w:ascii="Times New Roman"/>
          <w:b/>
          <w:i w:val="false"/>
          <w:color w:val="000000"/>
        </w:rPr>
        <w:t xml:space="preserve"> Избирательный участок № 154</w:t>
      </w:r>
    </w:p>
    <w:bookmarkEnd w:id="1080"/>
    <w:bookmarkStart w:name="z1458" w:id="1081"/>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внутренних войск Министерства внутренних дел Республики Казахстан", 14 микрорайон.</w:t>
      </w:r>
    </w:p>
    <w:bookmarkEnd w:id="1081"/>
    <w:bookmarkStart w:name="z1459" w:id="1082"/>
    <w:p>
      <w:pPr>
        <w:spacing w:after="0"/>
        <w:ind w:left="0"/>
        <w:jc w:val="left"/>
      </w:pPr>
      <w:r>
        <w:rPr>
          <w:rFonts w:ascii="Times New Roman"/>
          <w:b/>
          <w:i w:val="false"/>
          <w:color w:val="000000"/>
        </w:rPr>
        <w:t xml:space="preserve"> Избирательный участок № 155</w:t>
      </w:r>
    </w:p>
    <w:bookmarkEnd w:id="1082"/>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Арктическая – 3, 5, 6, 7, 8, 9, 10, 10а, 11, 12, 13, 15, 16, 17, 19, 21, 23, 25, 27, 29, 31, 33, 35;</w:t>
      </w:r>
    </w:p>
    <w:p>
      <w:pPr>
        <w:spacing w:after="0"/>
        <w:ind w:left="0"/>
        <w:jc w:val="both"/>
      </w:pPr>
      <w:r>
        <w:rPr>
          <w:rFonts w:ascii="Times New Roman"/>
          <w:b w:val="false"/>
          <w:i w:val="false"/>
          <w:color w:val="000000"/>
          <w:sz w:val="28"/>
        </w:rPr>
        <w:t xml:space="preserve">
      переулок Ачинский – 3, 5А, 6, 7, 8, 9, 10, 12, 13, 14, 15, 16, 17, 18, 19, 20, 21, 23, 24, 25; </w:t>
      </w:r>
    </w:p>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p>
      <w:pPr>
        <w:spacing w:after="0"/>
        <w:ind w:left="0"/>
        <w:jc w:val="both"/>
      </w:pPr>
      <w:r>
        <w:rPr>
          <w:rFonts w:ascii="Times New Roman"/>
          <w:b w:val="false"/>
          <w:i w:val="false"/>
          <w:color w:val="000000"/>
          <w:sz w:val="28"/>
        </w:rPr>
        <w:t>
      улица Донецкая – 22, 24, 26, 30, 38, 40, 42, 44, 46, 47, 48, 49, 50, 51, 52, 53, 54, 56, 58, 59, 60, 61А, 62, 64, 66, 68, 70, 71, 72, 74, 75, 76, 79, 81, 81/1, 81/2, 82, 83, 84, 84А, 85, 84Б, 86, 87, 88, 89, 90, 91, 92, 93, 94, 95, 96, 97, 98, 99, 100, 101;</w:t>
      </w:r>
    </w:p>
    <w:p>
      <w:pPr>
        <w:spacing w:after="0"/>
        <w:ind w:left="0"/>
        <w:jc w:val="both"/>
      </w:pPr>
      <w:r>
        <w:rPr>
          <w:rFonts w:ascii="Times New Roman"/>
          <w:b w:val="false"/>
          <w:i w:val="false"/>
          <w:color w:val="000000"/>
          <w:sz w:val="28"/>
        </w:rPr>
        <w:t>
      переулок Зуева-Ордынца – 8А, 11, 12, 16, 18, 19, 20;</w:t>
      </w:r>
    </w:p>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p>
      <w:pPr>
        <w:spacing w:after="0"/>
        <w:ind w:left="0"/>
        <w:jc w:val="both"/>
      </w:pPr>
      <w:r>
        <w:rPr>
          <w:rFonts w:ascii="Times New Roman"/>
          <w:b w:val="false"/>
          <w:i w:val="false"/>
          <w:color w:val="000000"/>
          <w:sz w:val="28"/>
        </w:rPr>
        <w:t>
      переулок Игарский – 1, 2, 3, 4, 5, 6, 7, 8, 9, 10, 11, 13, 14, 15, 16, 17, 18, 19, 20, 21, 22, 24, 25, 26;</w:t>
      </w:r>
    </w:p>
    <w:p>
      <w:pPr>
        <w:spacing w:after="0"/>
        <w:ind w:left="0"/>
        <w:jc w:val="both"/>
      </w:pPr>
      <w:r>
        <w:rPr>
          <w:rFonts w:ascii="Times New Roman"/>
          <w:b w:val="false"/>
          <w:i w:val="false"/>
          <w:color w:val="000000"/>
          <w:sz w:val="28"/>
        </w:rPr>
        <w:t>
      переулок Кооперативный – 1, 3, 4, 5, 6, 7, 8, 9, 10, 11, 12, 13, 15, 16 корпус 1, 16 корпус 2, 17, 18, 19, 20;</w:t>
      </w:r>
    </w:p>
    <w:p>
      <w:pPr>
        <w:spacing w:after="0"/>
        <w:ind w:left="0"/>
        <w:jc w:val="both"/>
      </w:pPr>
      <w:r>
        <w:rPr>
          <w:rFonts w:ascii="Times New Roman"/>
          <w:b w:val="false"/>
          <w:i w:val="false"/>
          <w:color w:val="000000"/>
          <w:sz w:val="28"/>
        </w:rPr>
        <w:t>
      переулок Кольский – 3, 5, 6, 7, 8, 9, 10, 14, 36;</w:t>
      </w:r>
    </w:p>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p>
    <w:p>
      <w:pPr>
        <w:spacing w:after="0"/>
        <w:ind w:left="0"/>
        <w:jc w:val="both"/>
      </w:pPr>
      <w:r>
        <w:rPr>
          <w:rFonts w:ascii="Times New Roman"/>
          <w:b w:val="false"/>
          <w:i w:val="false"/>
          <w:color w:val="000000"/>
          <w:sz w:val="28"/>
        </w:rPr>
        <w:t>
      улица Луганская – 3, 6, 9, 20, 22, 24, 26, 27, 29, 30, 30А, 31, 32, 32А, 33, 34, 34А, 35, 36, 36А, 37, 39, 40, 40А, 41, 42, 43, 44, 45, 46, 47, 48, 49, 54, 57, 70, 72, 75, 82, 87, 89, 92, 93, 94, 95, 96, 97, 98, 99, 100, 102, 104, 105, 106, 109, 110, 112, 113, 113А, 114А, 116а, 117, 118, 119, 120, 122, 124, 126;</w:t>
      </w:r>
    </w:p>
    <w:p>
      <w:pPr>
        <w:spacing w:after="0"/>
        <w:ind w:left="0"/>
        <w:jc w:val="both"/>
      </w:pPr>
      <w:r>
        <w:rPr>
          <w:rFonts w:ascii="Times New Roman"/>
          <w:b w:val="false"/>
          <w:i w:val="false"/>
          <w:color w:val="000000"/>
          <w:sz w:val="28"/>
        </w:rPr>
        <w:t xml:space="preserve">
      улица Оренбургская – 6, 8, 10, 15, 16, 17, 18, 19, 20, 21, 22, 23, 25; </w:t>
      </w:r>
    </w:p>
    <w:p>
      <w:pPr>
        <w:spacing w:after="0"/>
        <w:ind w:left="0"/>
        <w:jc w:val="both"/>
      </w:pPr>
      <w:r>
        <w:rPr>
          <w:rFonts w:ascii="Times New Roman"/>
          <w:b w:val="false"/>
          <w:i w:val="false"/>
          <w:color w:val="000000"/>
          <w:sz w:val="28"/>
        </w:rPr>
        <w:t>
      улица Осакаровская – 1, 3, 5, 6, 7, 9, 11;</w:t>
      </w:r>
    </w:p>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p>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p>
    <w:p>
      <w:pPr>
        <w:spacing w:after="0"/>
        <w:ind w:left="0"/>
        <w:jc w:val="both"/>
      </w:pPr>
      <w:r>
        <w:rPr>
          <w:rFonts w:ascii="Times New Roman"/>
          <w:b w:val="false"/>
          <w:i w:val="false"/>
          <w:color w:val="000000"/>
          <w:sz w:val="28"/>
        </w:rPr>
        <w:t>
      переулок Топарский – 4, 6, 7, 8, 9, 11, 12, 13, 14;</w:t>
      </w:r>
    </w:p>
    <w:p>
      <w:pPr>
        <w:spacing w:after="0"/>
        <w:ind w:left="0"/>
        <w:jc w:val="both"/>
      </w:pPr>
      <w:r>
        <w:rPr>
          <w:rFonts w:ascii="Times New Roman"/>
          <w:b w:val="false"/>
          <w:i w:val="false"/>
          <w:color w:val="000000"/>
          <w:sz w:val="28"/>
        </w:rPr>
        <w:t>
      улица Ударная – 1, 1А, 2Б, 3, 4Б, 5, 5а, 6, 6а, 7, 9, 15, 17, 19, 20, 20А, 20б, 21, 23, 25, 26, 27, 28, 29, 30, 31, 33А, 36, 37, 38, 39А, 40, 40А, 42, 42А, 42Б, 44, 46, 46а, 47, 48, 48А, 49, 50, 50а, 52, 53, 54, 55, 56, 57, 58, 59, 60, 61, 62, 62А, 63, 64, 65, 67, 69, 71, 73, 75, 92, 93, 95, 96, 97, 98А, 99, 100, 101, 102, 103, 105, 106, 114, 122, 124, 126, 128;</w:t>
      </w:r>
    </w:p>
    <w:p>
      <w:pPr>
        <w:spacing w:after="0"/>
        <w:ind w:left="0"/>
        <w:jc w:val="both"/>
      </w:pPr>
      <w:r>
        <w:rPr>
          <w:rFonts w:ascii="Times New Roman"/>
          <w:b w:val="false"/>
          <w:i w:val="false"/>
          <w:color w:val="000000"/>
          <w:sz w:val="28"/>
        </w:rPr>
        <w:t>
      переулок Шушенский – 2, 3, 6, 7, 8, 9, 10, 11;</w:t>
      </w:r>
    </w:p>
    <w:p>
      <w:pPr>
        <w:spacing w:after="0"/>
        <w:ind w:left="0"/>
        <w:jc w:val="both"/>
      </w:pPr>
      <w:r>
        <w:rPr>
          <w:rFonts w:ascii="Times New Roman"/>
          <w:b w:val="false"/>
          <w:i w:val="false"/>
          <w:color w:val="000000"/>
          <w:sz w:val="28"/>
        </w:rPr>
        <w:t>
      переулок Чусовской – 3, 4, 5, 6, 8;</w:t>
      </w:r>
    </w:p>
    <w:p>
      <w:pPr>
        <w:spacing w:after="0"/>
        <w:ind w:left="0"/>
        <w:jc w:val="both"/>
      </w:pPr>
      <w:r>
        <w:rPr>
          <w:rFonts w:ascii="Times New Roman"/>
          <w:b w:val="false"/>
          <w:i w:val="false"/>
          <w:color w:val="000000"/>
          <w:sz w:val="28"/>
        </w:rPr>
        <w:t>
      улица Барбюса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120, 121, 123, 125, 129,131, 135, 137;</w:t>
      </w:r>
    </w:p>
    <w:p>
      <w:pPr>
        <w:spacing w:after="0"/>
        <w:ind w:left="0"/>
        <w:jc w:val="both"/>
      </w:pPr>
      <w:r>
        <w:rPr>
          <w:rFonts w:ascii="Times New Roman"/>
          <w:b w:val="false"/>
          <w:i w:val="false"/>
          <w:color w:val="000000"/>
          <w:sz w:val="28"/>
        </w:rPr>
        <w:t>
      улица Есенина – 1, 2, 3, 4, 5, 6, 7, 8, 9, 10, 12, 13, 14, 15, 16, 17, 18, 19, 20, 21, 22, 23, 24;</w:t>
      </w:r>
    </w:p>
    <w:p>
      <w:pPr>
        <w:spacing w:after="0"/>
        <w:ind w:left="0"/>
        <w:jc w:val="both"/>
      </w:pPr>
      <w:r>
        <w:rPr>
          <w:rFonts w:ascii="Times New Roman"/>
          <w:b w:val="false"/>
          <w:i w:val="false"/>
          <w:color w:val="000000"/>
          <w:sz w:val="28"/>
        </w:rPr>
        <w:t>
      улица Горняцкая – 4, 8, 13, 17, 18, 19, 20, 21, 22, 23, 25, 28, 30;</w:t>
      </w:r>
    </w:p>
    <w:p>
      <w:pPr>
        <w:spacing w:after="0"/>
        <w:ind w:left="0"/>
        <w:jc w:val="both"/>
      </w:pPr>
      <w:r>
        <w:rPr>
          <w:rFonts w:ascii="Times New Roman"/>
          <w:b w:val="false"/>
          <w:i w:val="false"/>
          <w:color w:val="000000"/>
          <w:sz w:val="28"/>
        </w:rPr>
        <w:t>
      улица Лесная – 1, 1Б, 2, 3, 3/1, 4, 5, 7, 8, 9, 10, 11, 15, 16, 17, 18.</w:t>
      </w:r>
    </w:p>
    <w:bookmarkStart w:name="z1487" w:id="1083"/>
    <w:p>
      <w:pPr>
        <w:spacing w:after="0"/>
        <w:ind w:left="0"/>
        <w:jc w:val="left"/>
      </w:pPr>
      <w:r>
        <w:rPr>
          <w:rFonts w:ascii="Times New Roman"/>
          <w:b/>
          <w:i w:val="false"/>
          <w:color w:val="000000"/>
        </w:rPr>
        <w:t xml:space="preserve"> Избирательный участок № 156</w:t>
      </w:r>
    </w:p>
    <w:bookmarkEnd w:id="108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 - детский сад № 77" акимата города Караганды государственного учреждения "Отдел образования города Караганды", микрорайон Голубые Пруды.</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микрорайон Голубые Пруды – 4, 4/2, 5/1, 5/2, 6, 8, 9, 10, 12.</w:t>
      </w:r>
    </w:p>
    <w:bookmarkStart w:name="z1491" w:id="1084"/>
    <w:p>
      <w:pPr>
        <w:spacing w:after="0"/>
        <w:ind w:left="0"/>
        <w:jc w:val="left"/>
      </w:pPr>
      <w:r>
        <w:rPr>
          <w:rFonts w:ascii="Times New Roman"/>
          <w:b/>
          <w:i w:val="false"/>
          <w:color w:val="000000"/>
        </w:rPr>
        <w:t xml:space="preserve"> Избирательный участок № 157</w:t>
      </w:r>
    </w:p>
    <w:bookmarkEnd w:id="108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xml:space="preserve">
      22 микрорайон – 1, 1а, 4, 5, 18, 19, 20, 21, 22, 23, 24, 27 корпус 61; </w:t>
      </w:r>
    </w:p>
    <w:p>
      <w:pPr>
        <w:spacing w:after="0"/>
        <w:ind w:left="0"/>
        <w:jc w:val="both"/>
      </w:pPr>
      <w:r>
        <w:rPr>
          <w:rFonts w:ascii="Times New Roman"/>
          <w:b w:val="false"/>
          <w:i w:val="false"/>
          <w:color w:val="000000"/>
          <w:sz w:val="28"/>
        </w:rPr>
        <w:t>
      улица Зелинского – 30 корпус 1, 30 корпус 2, 32, 34 корпус 1, 42, 43, 44, 45, 46, 47, 48, 50, 51, 52, 53, 54, 55, 56, 57, 58, 59, 60, 61;</w:t>
      </w:r>
    </w:p>
    <w:p>
      <w:pPr>
        <w:spacing w:after="0"/>
        <w:ind w:left="0"/>
        <w:jc w:val="both"/>
      </w:pPr>
      <w:r>
        <w:rPr>
          <w:rFonts w:ascii="Times New Roman"/>
          <w:b w:val="false"/>
          <w:i w:val="false"/>
          <w:color w:val="000000"/>
          <w:sz w:val="28"/>
        </w:rPr>
        <w:t>
      переулок Тверской – 1, 1а, 2А, 2,3, 3А, 4, 4А, 5, 5А, 6, 6а, 7, 7а, 8, 8а, 9, 9А, 10, 10А, 11, 11А, 12, 13, 13а, 14, 15, 15/1, 15/2, 15А, 16, 17, 18, 19, 20, 21, 22, 23, 24, 25, 26, 26а, 27, 28, 29, 30, 31, 33, 33/1, 33/2, 58а, 60А.</w:t>
      </w:r>
    </w:p>
    <w:bookmarkStart w:name="z1497" w:id="1085"/>
    <w:p>
      <w:pPr>
        <w:spacing w:after="0"/>
        <w:ind w:left="0"/>
        <w:jc w:val="left"/>
      </w:pPr>
      <w:r>
        <w:rPr>
          <w:rFonts w:ascii="Times New Roman"/>
          <w:b/>
          <w:i w:val="false"/>
          <w:color w:val="000000"/>
        </w:rPr>
        <w:t xml:space="preserve"> Избирательный участок № 158</w:t>
      </w:r>
    </w:p>
    <w:bookmarkEnd w:id="108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Мастеров – 1, 3, 4, 5, 8, 10, 11, 12, 13, 13а, 16, 16 корпус 1, 22, 22А, 23, 27, 34, 36, 38, 39, 41, 42, 46, 49, 53, 54, 54 корпус 1, 54 корпус 2, 54А, 58, 60, 62, 64;</w:t>
      </w:r>
    </w:p>
    <w:p>
      <w:pPr>
        <w:spacing w:after="0"/>
        <w:ind w:left="0"/>
        <w:jc w:val="both"/>
      </w:pPr>
      <w:r>
        <w:rPr>
          <w:rFonts w:ascii="Times New Roman"/>
          <w:b w:val="false"/>
          <w:i w:val="false"/>
          <w:color w:val="000000"/>
          <w:sz w:val="28"/>
        </w:rPr>
        <w:t xml:space="preserve">
      улица Коммунаров – 1, 2, 2А, 3, 4, 5, 6, 7, 8, 9, 9а, 12, 13, 14, 14/1, 15, 16А; </w:t>
      </w:r>
    </w:p>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p>
      <w:pPr>
        <w:spacing w:after="0"/>
        <w:ind w:left="0"/>
        <w:jc w:val="both"/>
      </w:pPr>
      <w:r>
        <w:rPr>
          <w:rFonts w:ascii="Times New Roman"/>
          <w:b w:val="false"/>
          <w:i w:val="false"/>
          <w:color w:val="000000"/>
          <w:sz w:val="28"/>
        </w:rPr>
        <w:t>
      улица Харьковская – 2, 3, 4, 4А, 4Б, 4 корпус 1, 5, 6, 7, 8, 9, 10, 11, 12, 13, 13А, 14, 26;</w:t>
      </w:r>
    </w:p>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p>
      <w:pPr>
        <w:spacing w:after="0"/>
        <w:ind w:left="0"/>
        <w:jc w:val="both"/>
      </w:pPr>
      <w:r>
        <w:rPr>
          <w:rFonts w:ascii="Times New Roman"/>
          <w:b w:val="false"/>
          <w:i w:val="false"/>
          <w:color w:val="000000"/>
          <w:sz w:val="28"/>
        </w:rPr>
        <w:t>
      переулок Центральный – 2, 4, 5 корпус 1, 5 корпус 2, 6, 7, 8, 9, 10, 11, 12, 13;</w:t>
      </w:r>
    </w:p>
    <w:p>
      <w:pPr>
        <w:spacing w:after="0"/>
        <w:ind w:left="0"/>
        <w:jc w:val="both"/>
      </w:pPr>
      <w:r>
        <w:rPr>
          <w:rFonts w:ascii="Times New Roman"/>
          <w:b w:val="false"/>
          <w:i w:val="false"/>
          <w:color w:val="000000"/>
          <w:sz w:val="28"/>
        </w:rPr>
        <w:t>
      улица Алатауская – 1, 2, 3, 4, 5, 6, 7, 8, 11, 11/2;</w:t>
      </w:r>
    </w:p>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40; </w:t>
      </w:r>
    </w:p>
    <w:p>
      <w:pPr>
        <w:spacing w:after="0"/>
        <w:ind w:left="0"/>
        <w:jc w:val="both"/>
      </w:pPr>
      <w:r>
        <w:rPr>
          <w:rFonts w:ascii="Times New Roman"/>
          <w:b w:val="false"/>
          <w:i w:val="false"/>
          <w:color w:val="000000"/>
          <w:sz w:val="28"/>
        </w:rPr>
        <w:t xml:space="preserve">
      улица Саранская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28, 28 корпус 1, 28 корпус 2, 28 корпус 3, 28 корпус 4, 29, 30, 31, 32, 33а, 34, 36, 38, 40;</w:t>
      </w:r>
    </w:p>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p>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p>
      <w:pPr>
        <w:spacing w:after="0"/>
        <w:ind w:left="0"/>
        <w:jc w:val="both"/>
      </w:pPr>
      <w:r>
        <w:rPr>
          <w:rFonts w:ascii="Times New Roman"/>
          <w:b w:val="false"/>
          <w:i w:val="false"/>
          <w:color w:val="000000"/>
          <w:sz w:val="28"/>
        </w:rPr>
        <w:t>
      улица Фадеева – 1, 2, 3, 4, 5, 6, 7, 8, 9, 10;</w:t>
      </w:r>
    </w:p>
    <w:p>
      <w:pPr>
        <w:spacing w:after="0"/>
        <w:ind w:left="0"/>
        <w:jc w:val="both"/>
      </w:pPr>
      <w:r>
        <w:rPr>
          <w:rFonts w:ascii="Times New Roman"/>
          <w:b w:val="false"/>
          <w:i w:val="false"/>
          <w:color w:val="000000"/>
          <w:sz w:val="28"/>
        </w:rPr>
        <w:t>
      улица Пожарского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22А, 23, 24;</w:t>
      </w:r>
    </w:p>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p>
      <w:pPr>
        <w:spacing w:after="0"/>
        <w:ind w:left="0"/>
        <w:jc w:val="both"/>
      </w:pPr>
      <w:r>
        <w:rPr>
          <w:rFonts w:ascii="Times New Roman"/>
          <w:b w:val="false"/>
          <w:i w:val="false"/>
          <w:color w:val="000000"/>
          <w:sz w:val="28"/>
        </w:rPr>
        <w:t>
      улица Баумана – 2, 2 корпус 1, 3, 4, 5, 6, 7, 9, 15;</w:t>
      </w:r>
    </w:p>
    <w:p>
      <w:pPr>
        <w:spacing w:after="0"/>
        <w:ind w:left="0"/>
        <w:jc w:val="both"/>
      </w:pPr>
      <w:r>
        <w:rPr>
          <w:rFonts w:ascii="Times New Roman"/>
          <w:b w:val="false"/>
          <w:i w:val="false"/>
          <w:color w:val="000000"/>
          <w:sz w:val="28"/>
        </w:rPr>
        <w:t>
      улица Медицинская - 60, 60А, 62, 64, 66, 66а, 68, 68А, 70, 76;</w:t>
      </w:r>
    </w:p>
    <w:p>
      <w:pPr>
        <w:spacing w:after="0"/>
        <w:ind w:left="0"/>
        <w:jc w:val="both"/>
      </w:pPr>
      <w:r>
        <w:rPr>
          <w:rFonts w:ascii="Times New Roman"/>
          <w:b w:val="false"/>
          <w:i w:val="false"/>
          <w:color w:val="000000"/>
          <w:sz w:val="28"/>
        </w:rPr>
        <w:t xml:space="preserve">
      улица Семафорная – 1, 1а, 1б, 1в, 3, 5, 6, 7, 9, 10 корпус 10, 11, 12, 13, 14, 15, 16, 17, 18, 19, 20, 21, 22, 23, 24, 25, 26, 27, 28, 29, 31, 33, 35, 37, 39, 41, 43, 43/2, 45, 45 корпус 1, 45 корпус 2, 47, 47а, 49, 49а, 51, 53, 55, 57, 59, 61, 63; </w:t>
      </w:r>
    </w:p>
    <w:p>
      <w:pPr>
        <w:spacing w:after="0"/>
        <w:ind w:left="0"/>
        <w:jc w:val="both"/>
      </w:pPr>
      <w:r>
        <w:rPr>
          <w:rFonts w:ascii="Times New Roman"/>
          <w:b w:val="false"/>
          <w:i w:val="false"/>
          <w:color w:val="000000"/>
          <w:sz w:val="28"/>
        </w:rPr>
        <w:t>
      переулок Львовский – 2, 3, 4, 4а, 5, 6, 7, 8, 9, 10, 11, 12, 13, 14, 15, 16, 17, 17/1, 18, 19, 20.</w:t>
      </w:r>
    </w:p>
    <w:bookmarkStart w:name="z1520" w:id="1086"/>
    <w:p>
      <w:pPr>
        <w:spacing w:after="0"/>
        <w:ind w:left="0"/>
        <w:jc w:val="left"/>
      </w:pPr>
      <w:r>
        <w:rPr>
          <w:rFonts w:ascii="Times New Roman"/>
          <w:b/>
          <w:i w:val="false"/>
          <w:color w:val="000000"/>
        </w:rPr>
        <w:t xml:space="preserve"> Избирательный участок № 159</w:t>
      </w:r>
    </w:p>
    <w:bookmarkEnd w:id="108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18 микрорайон – 5, 6, 7, 8, 9, 10, 11, 12, 13, 14, 15, 16, 17, 17 корпус 1, 18, 21;</w:t>
      </w:r>
    </w:p>
    <w:p>
      <w:pPr>
        <w:spacing w:after="0"/>
        <w:ind w:left="0"/>
        <w:jc w:val="both"/>
      </w:pPr>
      <w:r>
        <w:rPr>
          <w:rFonts w:ascii="Times New Roman"/>
          <w:b w:val="false"/>
          <w:i w:val="false"/>
          <w:color w:val="000000"/>
          <w:sz w:val="28"/>
        </w:rPr>
        <w:t xml:space="preserve">
      улица Бабушкина – 2, 36, 38, 40, 42, 44, 46, 48, 50, 52, 54, 56, 58, 62, 64, 66, 68, 70, 70А, 72, 74, 76, 77, 80, 82, 84, 86, 88, 88Б, 90, 91, 92, 94, 96, 98А, 98, 100, 102, 118, 118А, 118Б, 120, 122, 124, 126, 128; </w:t>
      </w:r>
    </w:p>
    <w:p>
      <w:pPr>
        <w:spacing w:after="0"/>
        <w:ind w:left="0"/>
        <w:jc w:val="both"/>
      </w:pPr>
      <w:r>
        <w:rPr>
          <w:rFonts w:ascii="Times New Roman"/>
          <w:b w:val="false"/>
          <w:i w:val="false"/>
          <w:color w:val="000000"/>
          <w:sz w:val="28"/>
        </w:rPr>
        <w:t>
      улица Лужниковская – 1Б, 1В, 2А, 3А, 4А, 6А, 7А, 8А, 10А.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