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7259" w14:textId="6cb72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XLII сессии Карагандинского городского маслихата от 19 декабря 2014 года № 394 "О бюджете города Караганды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ХLV сессии V созыва Карагандинского городского маслихата от 29 апреля 2015 года № 432. Зарегистрировано Департаментом юстиции Карагандинской области 8 мая 2015 года № 3191. Прекращено действие в связи с истечением срока (письмо Карагандинского городского маслихата от 26 января 2016 года № 2-7/36)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XLII сессии Карагандинского городского маслихата от 19 декабря 2014 года № 394 "О бюджете города Караганды на 2015 – 2017 годы" (зарегистрировано в Реестре государственной регистрации нормативных правовых актов за № 2895, опубликовано в газете "Взгляд на события" от 29 декабря 2014 года № 162 (1396), в информационно-правовой системе "Әділет" от 8 января 2015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города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35 685 646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26 627 800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131 310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1 806 241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7 120 295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35 588 841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2 007 187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2 007 187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53 193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159 100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105 907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1 963 575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1 963 575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3 407 187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1 591 273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147 661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 Утвердить резерв акимата города Караганды на 2015 год в сумме 512 413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11470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XLV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апреля 2015 года №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XLII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декабря 2014 года №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Караганды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7"/>
        <w:gridCol w:w="653"/>
        <w:gridCol w:w="5488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35 685 646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26 627 800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10 458 036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10 458 036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7 422 813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7 422 813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2 169 440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3 758 579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7 120 295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7 120 295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7 120 295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95"/>
        <w:gridCol w:w="1203"/>
        <w:gridCol w:w="1203"/>
        <w:gridCol w:w="5223"/>
        <w:gridCol w:w="33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35 588 841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государственных активов и закупок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13 373 621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2 851 118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1 957 784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10 086 954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10 086 954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2 692 444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2 566 128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7 686 608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2 766 401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2 168 785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2 218 821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2 701 386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1 939 561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4 368 351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4 216 930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4 216 930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1 547 091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2 635 838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3 680 688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3 647 119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1900"/>
        <w:gridCol w:w="1110"/>
        <w:gridCol w:w="2702"/>
        <w:gridCol w:w="54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643"/>
        <w:gridCol w:w="643"/>
        <w:gridCol w:w="643"/>
        <w:gridCol w:w="3231"/>
        <w:gridCol w:w="6497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-1 963 575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11470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XLV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апреля 2015 года №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XLII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декабря 2014 года №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бюджета, учтенные в составе поступлений и расходов бюджета города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0"/>
        <w:gridCol w:w="3940"/>
      </w:tblGrid>
      <w:tr>
        <w:trPr>
          <w:trHeight w:val="30" w:hRule="atLeast"/>
        </w:trPr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10 527 482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4 472 744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2 647 551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4 472 744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районного значения (улиц города)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субсидирование пассажирских перевозок по социально значимым городским (сельским), пригородным и внутрирайонным сообщениям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функций от местных исполнительных органов областей в ведение местных исполнительных органов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энергетического аудита многоквартирных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увеличение уставных капиталов специализированных уполномоченных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и строительство систем тепло,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11470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XLV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апреля 2015 года №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XLII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декабря 2014 года №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имени Казыбек би и Октябрьского района города Караганды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639"/>
        <w:gridCol w:w="1553"/>
        <w:gridCol w:w="1553"/>
        <w:gridCol w:w="4306"/>
        <w:gridCol w:w="31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района имени Казыбек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программы Октябрьского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