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de6b" w14:textId="a45d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внутригородском общественном транспорте (кроме такси) обучающихся очной формы обучения на февраль, март, апрель, май месяцы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ХLIV сессии V созыва Карагандинского городского маслихата от 25 февраля 2015 года № 417. Зарегистрировано Департаментом юстиции Карагандинской области 26 февраля 2015 года № 2997. Прекращено действие в связи с истечением срока, на который решение было принято (письмо Карагандинского городского маслихата от 1 июня 2015 года № 2-34/253)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Карагандинского городского маслихата от 01.06.2015 № 2-34/253).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подпунктом 5)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на февраль, март, апрель, май месяцы 2015 года льготный проезд на внутригородском общественном транспорте (кроме такси) следующим категориям обучающихся города Караганды: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обучающимся общеобразовательных учебных заведений с первого (старше 7 лет) по восьмой класс включительно с оплатой 50% от полной стоимости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обучающимся общеобразовательных учебных заведений с девятого по одиннадцатые классы, колледжей и в высших учебных заведениях очной формы обучения всех форм собственности с приобретением льготного проездного билета длительного пользования на определенный календарный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решения возложить на постоянную комиссию по вопросам труда, развития социальной сферы, социальной защиты населения (председатель Мухтаров Жандил Ахуанович).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их первого официального опубликования и распространяется на правоотношения, возникшие с 1 февраля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Крючков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Согласовано: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Караганды"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Жекебаев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25 февраля 2015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Караганды"</w:t>
            </w:r>
          </w:p>
          <w:bookmarkEnd w:id="6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Кисраунов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25 февраля 2015 года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