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ca64" w14:textId="1bcc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25 декабря 2015 года № 75/01. Зарегистрировано Департаментом юстиции Карагандинской области 30 декабря 2015 года № 3591.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от 23 января 2001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июля 2015 года № 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 в Реестре государственной регистрации нормативных правовых актов за № 12091)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29 июля 2014 года № 40/04 "Об утверждении регламента государственной услуги в области фитосанитарной безопасности" (зарегистрировано в Реестре государственной регистрации нормативных правовых актов за № 2728, опубликовано в информационно-правовой системе "Әділет" 8 сентября 2014 года, в газетах "Индустриальная Караганда" № 157-158 (21678-21679) от 9 сентября 2014 года и "Орталық Қазақстан" № 171-172 (21806) от 9 сентября 2014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Карагандинской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– государственная услуга) оказывается местным исполнительным органом области (далее – услугодатель).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ПЭП).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20.08.2019 № 49/01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и юридическим лицам (далее -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услугополучателем оплачивается лицензионный сбор, который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процентов от ставки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выдачу дубликата лицензии – 100 процентов от ставки при выдаче лицензии.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20.08.2019 № 49/01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лицензия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– лицензия),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(далее – Стандарт), утвержденного приказом Министра сельского хозяйства Республики Казахстан от 15 июля 2015 года № 15-02/655 "Об утверждении стандарта государственной услуги "Выдача лицензии на осуществление деятельности на производство (формуляции) пестицидов (ядохимикатов), реализацию пестицидов (ядохимикатов), применение пестицидов (ядохимикатов) аэрозольным и фумигационным способами" (зарегистрирован в Реестре государственной регистрации нормативных правовых актов за № 12091).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государственной услуги – электронная.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услугополучателем (либо его представителем) на портал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20.08.2019 № 49/01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осуществляет регистрацию поступивших через ПЭП документов от услугополучателя.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рассмотрение руководителю услугодателя;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30 (тридцати) минут рассматривает документы и определяет ответственного исполнителя услугодателя.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проверяет полноту поступивших документов. В случае установления факта неполноты документов, готовит мотивированный отказ в дальнейшем рассмотрении заявления. В случае полноты поступивших документов направляет запрос в заинтересованный орган на предмет соответствия или несоответствия услугополучателя требованиям законодательства Республики Казахстан.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мотивированный ответ об отказе в дальнейшем рассмотрении заявления или направление запроса в согласующий орган на предмет соответствия или несоответствия услугополучателя требованиям законодательства Республики Казахстан;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заинтересованный орган рассматривает поступившие документы в течение 6 (шести) рабочих дней, направляет ответ услугодателю о соответствии или несоответствии услугополучателя предъявленным требованиям (далее – заключение).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представление заключения для оказания государственной услуги ответственному исполнителю услугодателя;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 (одного) рабочего дня оформляет лицензию и (или) приложение к лицензии либо готовит мотивированный ответ об отказе.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руководителю услугодателя для подписания лицензии и (или) приложения к лицензии либо мотивированный ответ об отказе;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в течение 1 (одного) рабочего дня лицензию и (или) приложение к лицензии либо мотивированный ответ об отказе.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лицензии и (или) приложение к лицензии либо мотивированный ответ об отказе.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осуществляет регистрацию поступивших через ПЭП документов от услугополучателя.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рассмотрение руководителю услугодателя;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30 (тридцати) минут рассматривает документы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2 (двух) рабочих дней рассматривает поступившие документы, переоформляет лицензию и (или) приложение к лицензии либо готовит мотивированный ответ об отказе.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руководителю услугодателя для подписания переоформленную лицензию и (или) приложение к лицензии либо мотивированный ответ об отказе;</w:t>
      </w:r>
    </w:p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 течение 1 (одного) рабочего дня переоформленную лицензию и (или) приложение к лицензии либо мотивированный ответ об отказе.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переоформленной лицензии и (или) приложение к лицензии либо мотивированный ответ об отказе.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15 (пятнадцати) минут осуществляет регистрацию поступивших через ПЭП документов от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30 (тридцати) минут рассматривает документы и определяет ответственного исполнителя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 (одного) рабочего дня рассматривает поступившие документы, готовит дубликат лицензии и (или) приложение к лицензии либо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руководителю услугодателя для подписания дубликат лицензии и (или) приложения к лицензии либо мотивированный ответ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в течение 1 (одного) рабочего дня дубликат лицензии и (или) приложения к лицензии либо мотивированный ответ об отказе.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дубликата лицензии и (или) приложения к лицензии либо мотивированный ответ об отказе.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20.08.2019 № 49/01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заинтересованный орган. 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лицензии: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ознакамливается в течение 1 (одного) рабочего дня с входящими документами и определяет ответственного исполнителя услугодателя;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в течение 4 (четырех) рабочих дней поступившие документы, готовит проект лицензии услугополучателю или мотивированный ответ об отказе в оказании государственной услуги;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заинтересованный орган рассматривает поступившие документы в течение 5 (пяти) рабочих дней, дает согласие на выдачу лицензии либо мотивированный ответ;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рассматривает в течение 1 (одного) рабочего дня заключение от заинтересованных органов, оформляет лицензию либо мотивированный ответ;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услугодателя подписывает в течение 1 (одного) рабочего дня лицензию или мотивированный ответ об отказе в оказании государственной услуги; 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в течение 30 (тридцати) минут лицензию или мотивированный ответ услугополучателю;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рассматривает в течение 1 (одного) рабочего дня документы и определяет ответственного исполнителя услугодателя;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1 (одного) рабочего дня рассматривает поступившие документы, переоформляет лицензию или мотивированный ответ об отказе в оказании государственной услуги;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услугодателя в течение 1 (одного) рабочего дня подписывает переоформленную лицензию или мотивированный ответ; 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выдает в течение 30 (тридцати) минут переоформленную лицензию или мотивированный ответ услугополучателю;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выдаче дубликата лицензии: 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с момента подачи услугополучателем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30 (тридцати) минут осуществляет прием и их регистрацию;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в течение 4 (четырех) часов ознакамливается с входящими документами и определяет ответственного исполнителя услугодателя;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1 (одного) рабочего дня рассматривает поступившие документы, готовит дубликат лицензии услугополучателю или мотивированный ответ об отказе в оказании государственной услуги;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услугодателя в течение 4 (четырех) часов подписывает дубликат лицензии или мотивированный ответ; 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канцелярии услугодателя выдает в течение 30 (тридцати) минут дубликат лицензии или мотивированный ответ об отказе в оказании государственной услуги услугополучателю.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20.08.2019 № 49/01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услугополучателя при оказании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ПЭП подлинности данных о зарегистрированном услугополучателе с помощью индивидуального идентификационного номера (далее – ИИН) и бизнес-идентификационного номера (далее – БИН), а также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госдарственной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оплата услуги на платежном шлюзе "электронного правительства" (далее – ПШЭП), а затем эта информация поступает в веб–портал "Е-лицензирование"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условие 2 –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указанными в запросе, и ИИН/БИН указанными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процесс 9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процесс 10 – формирование сообщения об отказе в запрашиваемой услуге в связи с имеющимися нарушениями в данных услугополучателя в ИС ГБД 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процесс 11 – получение услугополучателем результата услуги (электронная лицензия), сформированной ПЭПом.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направление запроса через шлюз "электронного правительства" (далее – ШЭП) в государственную базу данных "Юридические лица", государственную базу данных "Физические лица" (далее – 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9 – получение услугополучателем результата услуги (электронная лицензия) сформированной ИС ГБД "Е-лицензирование".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порядка использования информационных систем в процессе оказания государственной услуги через ПЭП и через услугодателя представляется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производство (формуляции)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пестицидов (ядохимикатов), применение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 аэрозольным и фумигационным способами"</w:t>
            </w:r>
          </w:p>
        </w:tc>
      </w:tr>
    </w:tbl>
    <w:bookmarkStart w:name="z10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ПЭП</w:t>
      </w:r>
    </w:p>
    <w:bookmarkEnd w:id="60"/>
    <w:bookmarkStart w:name="z107" w:id="61"/>
    <w:p>
      <w:pPr>
        <w:spacing w:after="0"/>
        <w:ind w:left="0"/>
        <w:jc w:val="left"/>
      </w:pP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услугодателя</w:t>
      </w:r>
    </w:p>
    <w:bookmarkEnd w:id="62"/>
    <w:bookmarkStart w:name="z109" w:id="63"/>
    <w:p>
      <w:pPr>
        <w:spacing w:after="0"/>
        <w:ind w:left="0"/>
        <w:jc w:val="left"/>
      </w:pP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4"/>
    <w:bookmarkStart w:name="z111" w:id="65"/>
    <w:p>
      <w:pPr>
        <w:spacing w:after="0"/>
        <w:ind w:left="0"/>
        <w:jc w:val="left"/>
      </w:pP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57912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на производство (формуляции)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пестицидов (ядохимикатов), применение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(ядохимикатов) аэрозольным и фумигационным способами"</w:t>
            </w:r>
          </w:p>
        </w:tc>
      </w:tr>
    </w:tbl>
    <w:bookmarkStart w:name="z11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при выдаче лицензии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20.08.2019 № 49/01 (вводится в действие по истечении десяти календарных дней после дня его первого официального опубликования).</w:t>
      </w:r>
    </w:p>
    <w:bookmarkStart w:name="z114" w:id="67"/>
    <w:p>
      <w:pPr>
        <w:spacing w:after="0"/>
        <w:ind w:left="0"/>
        <w:jc w:val="left"/>
      </w:pP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 услуги при переоформлении лицензии</w:t>
      </w:r>
    </w:p>
    <w:bookmarkEnd w:id="6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 выдаче дубликата лицензии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0"/>
    <w:bookmarkStart w:name="z290" w:id="71"/>
    <w:p>
      <w:pPr>
        <w:spacing w:after="0"/>
        <w:ind w:left="0"/>
        <w:jc w:val="left"/>
      </w:pP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3406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